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37ABF" w14:textId="274F4A21" w:rsidR="008E0473" w:rsidRPr="00225064" w:rsidRDefault="008E0473" w:rsidP="008E0473">
      <w:pPr>
        <w:jc w:val="both"/>
        <w:rPr>
          <w:rFonts w:ascii="Lato Black" w:hAnsi="Lato Black"/>
          <w:b/>
          <w:bCs/>
          <w:color w:val="ED7D31" w:themeColor="accent2"/>
          <w:sz w:val="36"/>
          <w:szCs w:val="36"/>
        </w:rPr>
      </w:pPr>
      <w:r w:rsidRPr="00802358">
        <w:rPr>
          <w:rFonts w:ascii="Lato Black" w:hAnsi="Lato Black"/>
          <w:b/>
          <w:bCs/>
          <w:color w:val="ED7D31" w:themeColor="accent2"/>
          <w:sz w:val="36"/>
          <w:szCs w:val="36"/>
        </w:rPr>
        <w:t>Merkblatt</w:t>
      </w:r>
    </w:p>
    <w:p w14:paraId="66F9066D" w14:textId="77777777" w:rsidR="00225064" w:rsidRDefault="00225064" w:rsidP="008E0473">
      <w:pPr>
        <w:pStyle w:val="berschrift1"/>
        <w:spacing w:before="0" w:line="240" w:lineRule="auto"/>
        <w:jc w:val="both"/>
        <w:rPr>
          <w:rFonts w:ascii="Lato Light" w:hAnsi="Lato Light"/>
          <w:color w:val="ED7D31" w:themeColor="accent2"/>
          <w:sz w:val="24"/>
          <w:szCs w:val="20"/>
          <w:lang w:val="de-DE"/>
        </w:rPr>
      </w:pPr>
    </w:p>
    <w:p w14:paraId="4897CDCC" w14:textId="02BED478" w:rsidR="00225064" w:rsidRPr="00225064" w:rsidRDefault="00225064" w:rsidP="008E0473">
      <w:pPr>
        <w:pStyle w:val="berschrift1"/>
        <w:spacing w:before="0" w:line="240" w:lineRule="auto"/>
        <w:jc w:val="both"/>
        <w:rPr>
          <w:rFonts w:ascii="Lato Light" w:hAnsi="Lato Light"/>
          <w:b w:val="0"/>
          <w:bCs w:val="0"/>
          <w:color w:val="auto"/>
          <w:sz w:val="21"/>
          <w:szCs w:val="16"/>
          <w:lang w:val="de-DE"/>
        </w:rPr>
      </w:pPr>
      <w:r w:rsidRPr="00225064">
        <w:rPr>
          <w:rFonts w:ascii="Lato Light" w:hAnsi="Lato Light"/>
          <w:b w:val="0"/>
          <w:bCs w:val="0"/>
          <w:color w:val="auto"/>
          <w:sz w:val="21"/>
          <w:szCs w:val="16"/>
          <w:lang w:val="de-DE"/>
        </w:rPr>
        <w:t>Auswertung der Datenlieferung des ZI der kassenärztlichen Bundesvereinigung</w:t>
      </w:r>
    </w:p>
    <w:p w14:paraId="3887B6B9" w14:textId="77777777" w:rsidR="00225064" w:rsidRDefault="00225064" w:rsidP="008E0473">
      <w:pPr>
        <w:pStyle w:val="berschrift1"/>
        <w:spacing w:before="0" w:line="240" w:lineRule="auto"/>
        <w:jc w:val="both"/>
        <w:rPr>
          <w:rFonts w:ascii="Lato Light" w:hAnsi="Lato Light"/>
          <w:color w:val="ED7D31" w:themeColor="accent2"/>
          <w:sz w:val="24"/>
          <w:szCs w:val="20"/>
          <w:lang w:val="de-DE"/>
        </w:rPr>
      </w:pPr>
    </w:p>
    <w:p w14:paraId="72392CB5" w14:textId="6DE9AC66" w:rsidR="008E0473" w:rsidRPr="00E13D85" w:rsidRDefault="008E0473" w:rsidP="008E0473">
      <w:pPr>
        <w:pStyle w:val="berschrift1"/>
        <w:spacing w:before="0" w:line="240" w:lineRule="auto"/>
        <w:jc w:val="both"/>
        <w:rPr>
          <w:rFonts w:ascii="Lato Light" w:hAnsi="Lato Light"/>
          <w:color w:val="ED7D31" w:themeColor="accent2"/>
          <w:sz w:val="24"/>
          <w:szCs w:val="20"/>
          <w:lang w:val="de-DE"/>
        </w:rPr>
      </w:pPr>
      <w:r w:rsidRPr="00E13D85">
        <w:rPr>
          <w:rFonts w:ascii="Lato Light" w:hAnsi="Lato Light"/>
          <w:color w:val="ED7D31" w:themeColor="accent2"/>
          <w:sz w:val="24"/>
          <w:szCs w:val="20"/>
          <w:lang w:val="de-DE"/>
        </w:rPr>
        <w:t>Diagnosezahlen CRPS 2024</w:t>
      </w:r>
    </w:p>
    <w:p w14:paraId="13D3BE11" w14:textId="77777777" w:rsidR="008E0473" w:rsidRPr="000E203C" w:rsidRDefault="008E0473" w:rsidP="008E0473">
      <w:pPr>
        <w:rPr>
          <w:lang w:eastAsia="en-US"/>
        </w:rPr>
      </w:pPr>
    </w:p>
    <w:p w14:paraId="167513CB" w14:textId="77777777" w:rsidR="008E0473" w:rsidRPr="000E203C" w:rsidRDefault="008E0473" w:rsidP="008E0473">
      <w:pPr>
        <w:jc w:val="both"/>
        <w:rPr>
          <w:rFonts w:ascii="Lato Light" w:hAnsi="Lato Light"/>
          <w:sz w:val="20"/>
          <w:szCs w:val="20"/>
        </w:rPr>
      </w:pPr>
      <w:r w:rsidRPr="000E203C">
        <w:rPr>
          <w:rFonts w:ascii="Lato Light" w:hAnsi="Lato Light"/>
          <w:sz w:val="20"/>
          <w:szCs w:val="20"/>
        </w:rPr>
        <w:t>Auswertung der gesicherten vertragsärztlichen Diagnosen zu CRPS-relevanten ICD-Codes in Deutschland. Berücksichtigt wurden GKV-Versicherte mit mindestens einem Kontakt zu einer niedergelassenen Ärztin oder einem niedergelassenen Arzt im jeweiligen Jahr.</w:t>
      </w:r>
    </w:p>
    <w:p w14:paraId="14A3116D" w14:textId="77777777" w:rsidR="008E0473" w:rsidRPr="000E203C" w:rsidRDefault="008E0473" w:rsidP="008E0473">
      <w:pPr>
        <w:jc w:val="both"/>
        <w:rPr>
          <w:rFonts w:ascii="Lato Light" w:hAnsi="Lato Light"/>
          <w:sz w:val="20"/>
          <w:szCs w:val="20"/>
        </w:rPr>
      </w:pPr>
    </w:p>
    <w:tbl>
      <w:tblPr>
        <w:tblW w:w="0" w:type="auto"/>
        <w:jc w:val="center"/>
        <w:tblLook w:val="04A0" w:firstRow="1" w:lastRow="0" w:firstColumn="1" w:lastColumn="0" w:noHBand="0" w:noVBand="1"/>
      </w:tblPr>
      <w:tblGrid>
        <w:gridCol w:w="2380"/>
        <w:gridCol w:w="2234"/>
        <w:gridCol w:w="2225"/>
        <w:gridCol w:w="2233"/>
      </w:tblGrid>
      <w:tr w:rsidR="008E0473" w:rsidRPr="000E203C" w14:paraId="28E5B0A6" w14:textId="77777777" w:rsidTr="00A21CBC">
        <w:trPr>
          <w:jc w:val="center"/>
        </w:trPr>
        <w:tc>
          <w:tcPr>
            <w:tcW w:w="2635" w:type="dxa"/>
            <w:shd w:val="clear" w:color="auto" w:fill="F3F4F6"/>
          </w:tcPr>
          <w:p w14:paraId="248505C6" w14:textId="77777777" w:rsidR="008E0473" w:rsidRPr="000E203C" w:rsidRDefault="008E0473" w:rsidP="008E0473">
            <w:pPr>
              <w:jc w:val="both"/>
              <w:rPr>
                <w:rFonts w:ascii="Lato Light" w:hAnsi="Lato Light"/>
              </w:rPr>
            </w:pPr>
            <w:r w:rsidRPr="000E203C">
              <w:rPr>
                <w:rFonts w:ascii="Lato Light" w:hAnsi="Lato Light"/>
                <w:color w:val="1F4E79"/>
                <w:sz w:val="34"/>
              </w:rPr>
              <w:t>113.774</w:t>
            </w:r>
          </w:p>
          <w:p w14:paraId="1E3B4B28" w14:textId="77777777" w:rsidR="008E0473" w:rsidRPr="000E203C" w:rsidRDefault="008E0473" w:rsidP="008E0473">
            <w:pPr>
              <w:jc w:val="both"/>
              <w:rPr>
                <w:rFonts w:ascii="Lato Light" w:hAnsi="Lato Light"/>
              </w:rPr>
            </w:pPr>
            <w:r w:rsidRPr="000E203C">
              <w:rPr>
                <w:rFonts w:ascii="Lato Light" w:hAnsi="Lato Light"/>
                <w:sz w:val="17"/>
              </w:rPr>
              <w:t>Betroffene 2024</w:t>
            </w:r>
          </w:p>
          <w:p w14:paraId="63BF0948" w14:textId="77777777" w:rsidR="008E0473" w:rsidRPr="000E203C" w:rsidRDefault="008E0473" w:rsidP="008E0473">
            <w:pPr>
              <w:jc w:val="both"/>
              <w:rPr>
                <w:rFonts w:ascii="Lato Light" w:hAnsi="Lato Light"/>
              </w:rPr>
            </w:pPr>
            <w:r w:rsidRPr="000E203C">
              <w:rPr>
                <w:rFonts w:ascii="Lato Light" w:hAnsi="Lato Light"/>
                <w:color w:val="646464"/>
                <w:sz w:val="15"/>
              </w:rPr>
              <w:t>eindeutige Patientinnen/Patienten</w:t>
            </w:r>
          </w:p>
        </w:tc>
        <w:tc>
          <w:tcPr>
            <w:tcW w:w="2635" w:type="dxa"/>
            <w:shd w:val="clear" w:color="auto" w:fill="F3F4F6"/>
          </w:tcPr>
          <w:p w14:paraId="32D4017F" w14:textId="77777777" w:rsidR="008E0473" w:rsidRPr="000E203C" w:rsidRDefault="008E0473" w:rsidP="008E0473">
            <w:pPr>
              <w:jc w:val="both"/>
              <w:rPr>
                <w:rFonts w:ascii="Lato Light" w:hAnsi="Lato Light"/>
              </w:rPr>
            </w:pPr>
            <w:r w:rsidRPr="000E203C">
              <w:rPr>
                <w:rFonts w:ascii="Lato Light" w:hAnsi="Lato Light"/>
                <w:color w:val="1F4E79"/>
                <w:sz w:val="34"/>
              </w:rPr>
              <w:t>+2,2 %</w:t>
            </w:r>
          </w:p>
          <w:p w14:paraId="0A4A4606" w14:textId="77777777" w:rsidR="008E0473" w:rsidRPr="000E203C" w:rsidRDefault="008E0473" w:rsidP="008E0473">
            <w:pPr>
              <w:jc w:val="both"/>
              <w:rPr>
                <w:rFonts w:ascii="Lato Light" w:hAnsi="Lato Light"/>
              </w:rPr>
            </w:pPr>
            <w:r w:rsidRPr="000E203C">
              <w:rPr>
                <w:rFonts w:ascii="Lato Light" w:hAnsi="Lato Light"/>
                <w:sz w:val="17"/>
              </w:rPr>
              <w:t>Veränderung zu 2023</w:t>
            </w:r>
          </w:p>
          <w:p w14:paraId="5E6D0256" w14:textId="77777777" w:rsidR="008E0473" w:rsidRPr="000E203C" w:rsidRDefault="008E0473" w:rsidP="008E0473">
            <w:pPr>
              <w:jc w:val="both"/>
              <w:rPr>
                <w:rFonts w:ascii="Lato Light" w:hAnsi="Lato Light"/>
              </w:rPr>
            </w:pPr>
            <w:r w:rsidRPr="000E203C">
              <w:rPr>
                <w:rFonts w:ascii="Lato Light" w:hAnsi="Lato Light"/>
                <w:color w:val="646464"/>
                <w:sz w:val="15"/>
              </w:rPr>
              <w:t>111.284 im Jahr 2023</w:t>
            </w:r>
          </w:p>
        </w:tc>
        <w:tc>
          <w:tcPr>
            <w:tcW w:w="2635" w:type="dxa"/>
            <w:shd w:val="clear" w:color="auto" w:fill="F3F4F6"/>
          </w:tcPr>
          <w:p w14:paraId="16FF72E3" w14:textId="77777777" w:rsidR="008E0473" w:rsidRPr="000E203C" w:rsidRDefault="008E0473" w:rsidP="008E0473">
            <w:pPr>
              <w:jc w:val="both"/>
              <w:rPr>
                <w:rFonts w:ascii="Lato Light" w:hAnsi="Lato Light"/>
              </w:rPr>
            </w:pPr>
            <w:r w:rsidRPr="000E203C">
              <w:rPr>
                <w:rFonts w:ascii="Lato Light" w:hAnsi="Lato Light"/>
                <w:color w:val="1F4E79"/>
                <w:sz w:val="34"/>
              </w:rPr>
              <w:t>72,1 %</w:t>
            </w:r>
          </w:p>
          <w:p w14:paraId="60E7398B" w14:textId="77777777" w:rsidR="008E0473" w:rsidRPr="000E203C" w:rsidRDefault="008E0473" w:rsidP="008E0473">
            <w:pPr>
              <w:jc w:val="both"/>
              <w:rPr>
                <w:rFonts w:ascii="Lato Light" w:hAnsi="Lato Light"/>
              </w:rPr>
            </w:pPr>
            <w:r w:rsidRPr="000E203C">
              <w:rPr>
                <w:rFonts w:ascii="Lato Light" w:hAnsi="Lato Light"/>
                <w:sz w:val="17"/>
              </w:rPr>
              <w:t>Frauenanteil 2024</w:t>
            </w:r>
          </w:p>
          <w:p w14:paraId="2197637D" w14:textId="77777777" w:rsidR="008E0473" w:rsidRPr="000E203C" w:rsidRDefault="008E0473" w:rsidP="008E0473">
            <w:pPr>
              <w:jc w:val="both"/>
              <w:rPr>
                <w:rFonts w:ascii="Lato Light" w:hAnsi="Lato Light"/>
              </w:rPr>
            </w:pPr>
            <w:r w:rsidRPr="000E203C">
              <w:rPr>
                <w:rFonts w:ascii="Lato Light" w:hAnsi="Lato Light"/>
                <w:color w:val="646464"/>
                <w:sz w:val="15"/>
              </w:rPr>
              <w:t>82.028 Frauen</w:t>
            </w:r>
          </w:p>
        </w:tc>
        <w:tc>
          <w:tcPr>
            <w:tcW w:w="2635" w:type="dxa"/>
            <w:shd w:val="clear" w:color="auto" w:fill="F3F4F6"/>
          </w:tcPr>
          <w:p w14:paraId="47D06BA8" w14:textId="77777777" w:rsidR="008E0473" w:rsidRPr="000E203C" w:rsidRDefault="008E0473" w:rsidP="008E0473">
            <w:pPr>
              <w:jc w:val="both"/>
              <w:rPr>
                <w:rFonts w:ascii="Lato Light" w:hAnsi="Lato Light"/>
              </w:rPr>
            </w:pPr>
            <w:r w:rsidRPr="000E203C">
              <w:rPr>
                <w:rFonts w:ascii="Lato Light" w:hAnsi="Lato Light"/>
                <w:color w:val="1F4E79"/>
                <w:sz w:val="34"/>
              </w:rPr>
              <w:t>60-79</w:t>
            </w:r>
          </w:p>
          <w:p w14:paraId="21BEDD2E" w14:textId="77777777" w:rsidR="008E0473" w:rsidRPr="000E203C" w:rsidRDefault="008E0473" w:rsidP="008E0473">
            <w:pPr>
              <w:jc w:val="both"/>
              <w:rPr>
                <w:rFonts w:ascii="Lato Light" w:hAnsi="Lato Light"/>
              </w:rPr>
            </w:pPr>
            <w:r w:rsidRPr="000E203C">
              <w:rPr>
                <w:rFonts w:ascii="Lato Light" w:hAnsi="Lato Light"/>
                <w:sz w:val="17"/>
              </w:rPr>
              <w:t>Häufigste Altersgruppe</w:t>
            </w:r>
          </w:p>
          <w:p w14:paraId="3237FCB0" w14:textId="77777777" w:rsidR="008E0473" w:rsidRPr="000E203C" w:rsidRDefault="008E0473" w:rsidP="008E0473">
            <w:pPr>
              <w:jc w:val="both"/>
              <w:rPr>
                <w:rFonts w:ascii="Lato Light" w:hAnsi="Lato Light"/>
              </w:rPr>
            </w:pPr>
            <w:r w:rsidRPr="000E203C">
              <w:rPr>
                <w:rFonts w:ascii="Lato Light" w:hAnsi="Lato Light"/>
                <w:color w:val="646464"/>
                <w:sz w:val="15"/>
              </w:rPr>
              <w:t>50.312 Personen</w:t>
            </w:r>
          </w:p>
        </w:tc>
      </w:tr>
    </w:tbl>
    <w:p w14:paraId="5C86C732" w14:textId="77777777" w:rsidR="008E0473" w:rsidRPr="000E203C" w:rsidRDefault="008E0473" w:rsidP="008E0473">
      <w:pPr>
        <w:pStyle w:val="berschrift2"/>
        <w:spacing w:before="0" w:line="240" w:lineRule="auto"/>
        <w:jc w:val="both"/>
        <w:rPr>
          <w:rFonts w:ascii="Lato Light" w:hAnsi="Lato Light"/>
          <w:lang w:val="de-DE"/>
        </w:rPr>
      </w:pPr>
    </w:p>
    <w:p w14:paraId="0EB69970" w14:textId="3D2F596F" w:rsidR="008E0473" w:rsidRPr="00E13D85" w:rsidRDefault="008E0473" w:rsidP="008E0473">
      <w:pPr>
        <w:pStyle w:val="berschrift2"/>
        <w:spacing w:before="0" w:line="240" w:lineRule="auto"/>
        <w:jc w:val="both"/>
        <w:rPr>
          <w:rFonts w:ascii="Lato Light" w:hAnsi="Lato Light"/>
          <w:color w:val="ED7D31" w:themeColor="accent2"/>
          <w:sz w:val="24"/>
          <w:szCs w:val="24"/>
          <w:lang w:val="de-DE"/>
        </w:rPr>
      </w:pPr>
      <w:r w:rsidRPr="00E13D85">
        <w:rPr>
          <w:rFonts w:ascii="Lato Light" w:hAnsi="Lato Light"/>
          <w:color w:val="ED7D31" w:themeColor="accent2"/>
          <w:sz w:val="24"/>
          <w:szCs w:val="24"/>
          <w:lang w:val="de-DE"/>
        </w:rPr>
        <w:t>Kernaussagen für 2024</w:t>
      </w:r>
    </w:p>
    <w:p w14:paraId="580E3C55" w14:textId="77777777" w:rsidR="00451DEE" w:rsidRPr="000E203C" w:rsidRDefault="00451DEE" w:rsidP="00451DEE">
      <w:pPr>
        <w:rPr>
          <w:lang w:eastAsia="en-US"/>
        </w:rPr>
      </w:pPr>
    </w:p>
    <w:p w14:paraId="0E291BF5" w14:textId="0CF8D684" w:rsidR="008E0473" w:rsidRPr="000E203C" w:rsidRDefault="008E0473" w:rsidP="008E0473">
      <w:pPr>
        <w:pStyle w:val="Listenabsatz"/>
        <w:numPr>
          <w:ilvl w:val="0"/>
          <w:numId w:val="2"/>
        </w:numPr>
        <w:jc w:val="both"/>
        <w:rPr>
          <w:rFonts w:ascii="Lato Light" w:hAnsi="Lato Light"/>
          <w:sz w:val="20"/>
          <w:szCs w:val="20"/>
        </w:rPr>
      </w:pPr>
      <w:r w:rsidRPr="000E203C">
        <w:rPr>
          <w:rFonts w:ascii="Lato Light" w:hAnsi="Lato Light"/>
          <w:sz w:val="20"/>
          <w:szCs w:val="20"/>
        </w:rPr>
        <w:t>Im Jahr 2024 wurden insgesamt 113.774 Menschen mit einer gesicherten CRPS-relevanten Diagnose erfasst. Gegenüber 2023 (111.284) entspricht das einem Anstieg um 2,2 %</w:t>
      </w:r>
    </w:p>
    <w:p w14:paraId="5A22374E" w14:textId="0786B12B" w:rsidR="008E0473" w:rsidRPr="000E203C" w:rsidRDefault="008E0473" w:rsidP="008E0473">
      <w:pPr>
        <w:pStyle w:val="Listenabsatz"/>
        <w:numPr>
          <w:ilvl w:val="0"/>
          <w:numId w:val="2"/>
        </w:numPr>
        <w:jc w:val="both"/>
        <w:rPr>
          <w:rFonts w:ascii="Lato Light" w:hAnsi="Lato Light"/>
          <w:sz w:val="20"/>
          <w:szCs w:val="20"/>
        </w:rPr>
      </w:pPr>
      <w:r w:rsidRPr="000E203C">
        <w:rPr>
          <w:rFonts w:ascii="Lato Light" w:hAnsi="Lato Light"/>
          <w:sz w:val="20"/>
          <w:szCs w:val="20"/>
        </w:rPr>
        <w:t>Die Diagnosezahlen liegen 2024 um 54,7 % höher als 2018. Der starke Unterschied zu 2018 muss vorsichtig interpretiert werden, weil i</w:t>
      </w:r>
      <w:r w:rsidR="008E100A">
        <w:rPr>
          <w:rFonts w:ascii="Lato Light" w:hAnsi="Lato Light"/>
          <w:sz w:val="20"/>
          <w:szCs w:val="20"/>
        </w:rPr>
        <w:t>m Ja</w:t>
      </w:r>
      <w:r w:rsidR="002B1EF1">
        <w:rPr>
          <w:rFonts w:ascii="Lato Light" w:hAnsi="Lato Light"/>
          <w:sz w:val="20"/>
          <w:szCs w:val="20"/>
        </w:rPr>
        <w:t>h</w:t>
      </w:r>
      <w:r w:rsidR="008E100A">
        <w:rPr>
          <w:rFonts w:ascii="Lato Light" w:hAnsi="Lato Light"/>
          <w:sz w:val="20"/>
          <w:szCs w:val="20"/>
        </w:rPr>
        <w:t>r</w:t>
      </w:r>
      <w:r w:rsidRPr="000E203C">
        <w:rPr>
          <w:rFonts w:ascii="Lato Light" w:hAnsi="Lato Light"/>
          <w:sz w:val="20"/>
          <w:szCs w:val="20"/>
        </w:rPr>
        <w:t xml:space="preserve"> 2018 in der Tabelle </w:t>
      </w:r>
      <w:r w:rsidR="00873F78" w:rsidRPr="000E203C">
        <w:rPr>
          <w:rFonts w:ascii="Lato Light" w:hAnsi="Lato Light"/>
          <w:sz w:val="20"/>
          <w:szCs w:val="20"/>
        </w:rPr>
        <w:t>für</w:t>
      </w:r>
      <w:r w:rsidRPr="000E203C">
        <w:rPr>
          <w:rFonts w:ascii="Lato Light" w:hAnsi="Lato Light"/>
          <w:sz w:val="20"/>
          <w:szCs w:val="20"/>
        </w:rPr>
        <w:t xml:space="preserve"> die G90.5/G90.6/G90.7-Codes keine Fälle ausgewiesen sind und damit ein Kodier- bzw. Erfassungsbruch möglich ist</w:t>
      </w:r>
    </w:p>
    <w:p w14:paraId="6DB0991A" w14:textId="5A6CC165" w:rsidR="008E0473" w:rsidRPr="000E203C" w:rsidRDefault="008E0473" w:rsidP="008E0473">
      <w:pPr>
        <w:pStyle w:val="Listenabsatz"/>
        <w:numPr>
          <w:ilvl w:val="0"/>
          <w:numId w:val="2"/>
        </w:numPr>
        <w:jc w:val="both"/>
        <w:rPr>
          <w:rFonts w:ascii="Lato Light" w:hAnsi="Lato Light"/>
          <w:sz w:val="20"/>
          <w:szCs w:val="20"/>
        </w:rPr>
      </w:pPr>
      <w:r w:rsidRPr="000E203C">
        <w:rPr>
          <w:rFonts w:ascii="Lato Light" w:hAnsi="Lato Light"/>
          <w:sz w:val="20"/>
          <w:szCs w:val="20"/>
        </w:rPr>
        <w:t>Frauen sind deutlich häufiger erfasst: 82.028 Frauen (72,1 %) gegenüber 31.746 Männern (27,9 %)</w:t>
      </w:r>
    </w:p>
    <w:p w14:paraId="2AEE7E9F" w14:textId="19442825" w:rsidR="008E0473" w:rsidRPr="000E203C" w:rsidRDefault="008E0473" w:rsidP="008E0473">
      <w:pPr>
        <w:pStyle w:val="Listenabsatz"/>
        <w:numPr>
          <w:ilvl w:val="0"/>
          <w:numId w:val="2"/>
        </w:numPr>
        <w:jc w:val="both"/>
        <w:rPr>
          <w:rFonts w:ascii="Lato Light" w:hAnsi="Lato Light"/>
          <w:sz w:val="20"/>
          <w:szCs w:val="20"/>
        </w:rPr>
      </w:pPr>
      <w:r w:rsidRPr="000E203C">
        <w:rPr>
          <w:rFonts w:ascii="Lato Light" w:hAnsi="Lato Light"/>
          <w:sz w:val="20"/>
          <w:szCs w:val="20"/>
        </w:rPr>
        <w:t>Die meisten Betroffenen liegen in der Altersgruppe 60-79 Jahre (50.312; 44,2 %). Danach folgt die Altersgruppe 40-59 Jahre (36.212; 31,8 %)</w:t>
      </w:r>
    </w:p>
    <w:p w14:paraId="1A7C5D20" w14:textId="77777777" w:rsidR="008E0473" w:rsidRPr="000E203C" w:rsidRDefault="008E0473" w:rsidP="008E0473">
      <w:pPr>
        <w:pStyle w:val="Listenabsatz"/>
        <w:ind w:left="360"/>
        <w:jc w:val="both"/>
        <w:rPr>
          <w:rFonts w:ascii="Lato Light" w:hAnsi="Lato Light"/>
          <w:sz w:val="20"/>
          <w:szCs w:val="20"/>
        </w:rPr>
      </w:pPr>
    </w:p>
    <w:p w14:paraId="300D536B" w14:textId="77777777" w:rsidR="008E0473" w:rsidRPr="000E203C" w:rsidRDefault="008E0473" w:rsidP="008E0473">
      <w:pPr>
        <w:jc w:val="both"/>
        <w:rPr>
          <w:rFonts w:ascii="Lato Light" w:hAnsi="Lato Light"/>
        </w:rPr>
      </w:pPr>
      <w:r w:rsidRPr="000E203C">
        <w:rPr>
          <w:rFonts w:ascii="Lato Light" w:hAnsi="Lato Light"/>
          <w:noProof/>
        </w:rPr>
        <w:drawing>
          <wp:inline distT="0" distB="0" distL="0" distR="0" wp14:anchorId="58879136" wp14:editId="63DA9C0F">
            <wp:extent cx="6300000" cy="3227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ps_verlauf_2018_2024.png"/>
                    <pic:cNvPicPr/>
                  </pic:nvPicPr>
                  <pic:blipFill>
                    <a:blip r:embed="rId7"/>
                    <a:stretch>
                      <a:fillRect/>
                    </a:stretch>
                  </pic:blipFill>
                  <pic:spPr>
                    <a:xfrm>
                      <a:off x="0" y="0"/>
                      <a:ext cx="6300000" cy="3227135"/>
                    </a:xfrm>
                    <a:prstGeom prst="rect">
                      <a:avLst/>
                    </a:prstGeom>
                  </pic:spPr>
                </pic:pic>
              </a:graphicData>
            </a:graphic>
          </wp:inline>
        </w:drawing>
      </w:r>
    </w:p>
    <w:p w14:paraId="0A45EB98" w14:textId="77777777" w:rsidR="008E0473" w:rsidRPr="000E203C" w:rsidRDefault="008E0473" w:rsidP="008E0473">
      <w:pPr>
        <w:rPr>
          <w:rFonts w:ascii="Lato Light" w:hAnsi="Lato Light"/>
          <w:sz w:val="32"/>
          <w:szCs w:val="32"/>
        </w:rPr>
      </w:pPr>
      <w:r w:rsidRPr="000E203C">
        <w:rPr>
          <w:rFonts w:ascii="Lato Light" w:hAnsi="Lato Light"/>
          <w:sz w:val="20"/>
          <w:szCs w:val="32"/>
        </w:rPr>
        <w:t>Abbildung 1: Verlauf der eindeutigen Patientinnen und Patienten mit mindestens einer CRPS-relevanten gesicherten Diagnose.</w:t>
      </w:r>
    </w:p>
    <w:p w14:paraId="3C70F16F" w14:textId="77777777" w:rsidR="008E0473" w:rsidRPr="000E203C" w:rsidRDefault="008E0473" w:rsidP="008E0473">
      <w:pPr>
        <w:pStyle w:val="berschrift2"/>
        <w:spacing w:before="0" w:line="240" w:lineRule="auto"/>
        <w:jc w:val="both"/>
        <w:rPr>
          <w:rFonts w:ascii="Lato Light" w:hAnsi="Lato Light"/>
          <w:b w:val="0"/>
          <w:bCs w:val="0"/>
          <w:lang w:val="de-DE"/>
        </w:rPr>
      </w:pPr>
    </w:p>
    <w:p w14:paraId="794193A5" w14:textId="77777777" w:rsidR="008E0473" w:rsidRPr="000E203C" w:rsidRDefault="008E0473" w:rsidP="008E0473">
      <w:pPr>
        <w:rPr>
          <w:rFonts w:ascii="Lato Light" w:eastAsiaTheme="majorEastAsia" w:hAnsi="Lato Light" w:cstheme="majorBidi"/>
          <w:color w:val="1F4E79"/>
          <w:sz w:val="26"/>
          <w:szCs w:val="26"/>
          <w:lang w:eastAsia="en-US"/>
        </w:rPr>
      </w:pPr>
      <w:r w:rsidRPr="000E203C">
        <w:rPr>
          <w:rFonts w:ascii="Lato Light" w:hAnsi="Lato Light"/>
          <w:b/>
          <w:bCs/>
        </w:rPr>
        <w:br w:type="page"/>
      </w:r>
    </w:p>
    <w:p w14:paraId="376BD0C7" w14:textId="53EAFEE6" w:rsidR="008E0473" w:rsidRPr="00E13D85" w:rsidRDefault="008E0473" w:rsidP="008E0473">
      <w:pPr>
        <w:pStyle w:val="berschrift2"/>
        <w:spacing w:before="0" w:line="240" w:lineRule="auto"/>
        <w:jc w:val="both"/>
        <w:rPr>
          <w:rFonts w:ascii="Lato Light" w:hAnsi="Lato Light"/>
          <w:color w:val="ED7D31" w:themeColor="accent2"/>
          <w:sz w:val="24"/>
          <w:szCs w:val="24"/>
          <w:lang w:val="de-DE"/>
        </w:rPr>
      </w:pPr>
      <w:r w:rsidRPr="00E13D85">
        <w:rPr>
          <w:rFonts w:ascii="Lato Light" w:hAnsi="Lato Light"/>
          <w:color w:val="ED7D31" w:themeColor="accent2"/>
          <w:sz w:val="24"/>
          <w:szCs w:val="24"/>
          <w:lang w:val="de-DE"/>
        </w:rPr>
        <w:lastRenderedPageBreak/>
        <w:t>Diagnosegruppen und Altersverteilung</w:t>
      </w:r>
    </w:p>
    <w:p w14:paraId="2C6CD945" w14:textId="77777777" w:rsidR="00451DEE" w:rsidRPr="000E203C" w:rsidRDefault="00451DEE" w:rsidP="00451DEE">
      <w:pPr>
        <w:rPr>
          <w:lang w:eastAsia="en-US"/>
        </w:rPr>
      </w:pPr>
    </w:p>
    <w:p w14:paraId="3E3542BA" w14:textId="77777777" w:rsidR="008E0473" w:rsidRPr="000E203C" w:rsidRDefault="008E0473" w:rsidP="008E0473">
      <w:pPr>
        <w:jc w:val="both"/>
        <w:rPr>
          <w:rFonts w:ascii="Lato Light" w:hAnsi="Lato Light"/>
          <w:sz w:val="21"/>
          <w:szCs w:val="21"/>
        </w:rPr>
      </w:pPr>
      <w:r w:rsidRPr="000E203C">
        <w:rPr>
          <w:rFonts w:ascii="Lato Light" w:hAnsi="Lato Light"/>
          <w:sz w:val="21"/>
          <w:szCs w:val="21"/>
        </w:rPr>
        <w:t>Für 2024 wurden 73.422 Personen mit G90.5/G90.6/G90.7 und 51.420 Personen mit M89.0 erfasst. Diese beiden Werte dürfen nicht addiert werden, weil einzelne Menschen in beiden Diagnosegruppen vorkommen können. Die Gesamtzahl 113.774 beschreibt die eindeutigen Patientinnen und Patienten mit mindestens einer dieser Diagnosen.</w:t>
      </w:r>
    </w:p>
    <w:p w14:paraId="77A73160" w14:textId="77777777" w:rsidR="008E0473" w:rsidRPr="000E203C" w:rsidRDefault="008E0473" w:rsidP="008E0473">
      <w:pPr>
        <w:jc w:val="both"/>
        <w:rPr>
          <w:rFonts w:ascii="Lato Light" w:hAnsi="Lato Light"/>
        </w:rPr>
      </w:pPr>
    </w:p>
    <w:tbl>
      <w:tblPr>
        <w:tblW w:w="0" w:type="auto"/>
        <w:jc w:val="center"/>
        <w:tblLook w:val="04A0" w:firstRow="1" w:lastRow="0" w:firstColumn="1" w:lastColumn="0" w:noHBand="0" w:noVBand="1"/>
      </w:tblPr>
      <w:tblGrid>
        <w:gridCol w:w="5050"/>
        <w:gridCol w:w="4022"/>
      </w:tblGrid>
      <w:tr w:rsidR="008E0473" w:rsidRPr="000E203C" w14:paraId="6E738A1B" w14:textId="77777777" w:rsidTr="00A21CBC">
        <w:trPr>
          <w:jc w:val="center"/>
        </w:trPr>
        <w:tc>
          <w:tcPr>
            <w:tcW w:w="5270" w:type="dxa"/>
          </w:tcPr>
          <w:p w14:paraId="1C4DAAA5" w14:textId="77777777" w:rsidR="008E0473" w:rsidRPr="000E203C" w:rsidRDefault="008E0473" w:rsidP="008E0473">
            <w:pPr>
              <w:jc w:val="both"/>
              <w:rPr>
                <w:rFonts w:ascii="Lato Light" w:hAnsi="Lato Light"/>
              </w:rPr>
            </w:pPr>
            <w:r w:rsidRPr="000E203C">
              <w:rPr>
                <w:rFonts w:ascii="Lato Light" w:hAnsi="Lato Light"/>
                <w:noProof/>
              </w:rPr>
              <w:drawing>
                <wp:inline distT="0" distB="0" distL="0" distR="0" wp14:anchorId="54A1C450" wp14:editId="5CF51B3C">
                  <wp:extent cx="3024000" cy="14769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ps_alter_2024.png"/>
                          <pic:cNvPicPr/>
                        </pic:nvPicPr>
                        <pic:blipFill>
                          <a:blip r:embed="rId8"/>
                          <a:stretch>
                            <a:fillRect/>
                          </a:stretch>
                        </pic:blipFill>
                        <pic:spPr>
                          <a:xfrm>
                            <a:off x="0" y="0"/>
                            <a:ext cx="3024000" cy="1476977"/>
                          </a:xfrm>
                          <a:prstGeom prst="rect">
                            <a:avLst/>
                          </a:prstGeom>
                        </pic:spPr>
                      </pic:pic>
                    </a:graphicData>
                  </a:graphic>
                </wp:inline>
              </w:drawing>
            </w:r>
          </w:p>
        </w:tc>
        <w:tc>
          <w:tcPr>
            <w:tcW w:w="5270" w:type="dxa"/>
          </w:tcPr>
          <w:p w14:paraId="6A9843F2" w14:textId="77777777" w:rsidR="008E0473" w:rsidRPr="000E203C" w:rsidRDefault="008E0473" w:rsidP="008E0473">
            <w:pPr>
              <w:jc w:val="both"/>
              <w:rPr>
                <w:rFonts w:ascii="Lato Light" w:hAnsi="Lato Light"/>
              </w:rPr>
            </w:pPr>
            <w:r w:rsidRPr="000E203C">
              <w:rPr>
                <w:rFonts w:ascii="Lato Light" w:hAnsi="Lato Light"/>
                <w:noProof/>
              </w:rPr>
              <w:drawing>
                <wp:inline distT="0" distB="0" distL="0" distR="0" wp14:anchorId="4222B566" wp14:editId="4895D369">
                  <wp:extent cx="2160000" cy="1670943"/>
                  <wp:effectExtent l="0" t="0" r="0" b="0"/>
                  <wp:docPr id="4038784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ps_geschlecht_2024.png"/>
                          <pic:cNvPicPr/>
                        </pic:nvPicPr>
                        <pic:blipFill>
                          <a:blip r:embed="rId9"/>
                          <a:stretch>
                            <a:fillRect/>
                          </a:stretch>
                        </pic:blipFill>
                        <pic:spPr>
                          <a:xfrm>
                            <a:off x="0" y="0"/>
                            <a:ext cx="2160000" cy="1670943"/>
                          </a:xfrm>
                          <a:prstGeom prst="rect">
                            <a:avLst/>
                          </a:prstGeom>
                        </pic:spPr>
                      </pic:pic>
                    </a:graphicData>
                  </a:graphic>
                </wp:inline>
              </w:drawing>
            </w:r>
          </w:p>
        </w:tc>
      </w:tr>
    </w:tbl>
    <w:p w14:paraId="61861CED" w14:textId="77777777" w:rsidR="008E0473" w:rsidRPr="00E13D85" w:rsidRDefault="008E0473" w:rsidP="008E0473">
      <w:pPr>
        <w:pStyle w:val="berschrift2"/>
        <w:spacing w:before="0" w:line="240" w:lineRule="auto"/>
        <w:jc w:val="both"/>
        <w:rPr>
          <w:rFonts w:ascii="Lato Light" w:hAnsi="Lato Light"/>
          <w:color w:val="ED7D31" w:themeColor="accent2"/>
          <w:sz w:val="24"/>
          <w:szCs w:val="24"/>
          <w:lang w:val="de-DE"/>
        </w:rPr>
      </w:pPr>
      <w:r w:rsidRPr="00E13D85">
        <w:rPr>
          <w:rFonts w:ascii="Lato Light" w:hAnsi="Lato Light"/>
          <w:color w:val="ED7D31" w:themeColor="accent2"/>
          <w:sz w:val="24"/>
          <w:szCs w:val="24"/>
          <w:lang w:val="de-DE"/>
        </w:rPr>
        <w:t>Zahlen 2024 im Detail</w:t>
      </w:r>
    </w:p>
    <w:p w14:paraId="0BDCB917" w14:textId="77777777" w:rsidR="008E0473" w:rsidRPr="000E203C" w:rsidRDefault="008E0473" w:rsidP="008E0473">
      <w:pPr>
        <w:rPr>
          <w:lang w:eastAsia="en-US"/>
        </w:rPr>
      </w:pPr>
    </w:p>
    <w:tbl>
      <w:tblPr>
        <w:tblStyle w:val="Tabellenraster"/>
        <w:tblW w:w="0" w:type="auto"/>
        <w:jc w:val="center"/>
        <w:tblLook w:val="04A0" w:firstRow="1" w:lastRow="0" w:firstColumn="1" w:lastColumn="0" w:noHBand="0" w:noVBand="1"/>
      </w:tblPr>
      <w:tblGrid>
        <w:gridCol w:w="2330"/>
        <w:gridCol w:w="2255"/>
        <w:gridCol w:w="2244"/>
        <w:gridCol w:w="2233"/>
      </w:tblGrid>
      <w:tr w:rsidR="008E0473" w:rsidRPr="000E203C" w14:paraId="44F6027C" w14:textId="77777777" w:rsidTr="00A21CBC">
        <w:trPr>
          <w:jc w:val="center"/>
        </w:trPr>
        <w:tc>
          <w:tcPr>
            <w:tcW w:w="2635" w:type="dxa"/>
            <w:shd w:val="clear" w:color="auto" w:fill="1F4E79"/>
            <w:vAlign w:val="center"/>
          </w:tcPr>
          <w:p w14:paraId="71109852" w14:textId="77777777" w:rsidR="008E0473" w:rsidRPr="000E203C" w:rsidRDefault="008E0473" w:rsidP="008E0473">
            <w:pPr>
              <w:jc w:val="both"/>
              <w:rPr>
                <w:rFonts w:ascii="Lato Light" w:hAnsi="Lato Light"/>
              </w:rPr>
            </w:pPr>
            <w:r w:rsidRPr="000E203C">
              <w:rPr>
                <w:rFonts w:ascii="Lato Light" w:hAnsi="Lato Light"/>
                <w:color w:val="FFFFFF"/>
                <w:sz w:val="18"/>
              </w:rPr>
              <w:t>Altersgruppe</w:t>
            </w:r>
          </w:p>
        </w:tc>
        <w:tc>
          <w:tcPr>
            <w:tcW w:w="2635" w:type="dxa"/>
            <w:shd w:val="clear" w:color="auto" w:fill="1F4E79"/>
            <w:vAlign w:val="center"/>
          </w:tcPr>
          <w:p w14:paraId="24B07508" w14:textId="77777777" w:rsidR="008E0473" w:rsidRPr="000E203C" w:rsidRDefault="008E0473" w:rsidP="008E0473">
            <w:pPr>
              <w:jc w:val="both"/>
              <w:rPr>
                <w:rFonts w:ascii="Lato Light" w:hAnsi="Lato Light"/>
              </w:rPr>
            </w:pPr>
            <w:r w:rsidRPr="000E203C">
              <w:rPr>
                <w:rFonts w:ascii="Lato Light" w:hAnsi="Lato Light"/>
                <w:color w:val="FFFFFF"/>
                <w:sz w:val="18"/>
              </w:rPr>
              <w:t>Gesamt</w:t>
            </w:r>
          </w:p>
        </w:tc>
        <w:tc>
          <w:tcPr>
            <w:tcW w:w="2635" w:type="dxa"/>
            <w:shd w:val="clear" w:color="auto" w:fill="1F4E79"/>
            <w:vAlign w:val="center"/>
          </w:tcPr>
          <w:p w14:paraId="20867552" w14:textId="77777777" w:rsidR="008E0473" w:rsidRPr="000E203C" w:rsidRDefault="008E0473" w:rsidP="008E0473">
            <w:pPr>
              <w:jc w:val="both"/>
              <w:rPr>
                <w:rFonts w:ascii="Lato Light" w:hAnsi="Lato Light"/>
              </w:rPr>
            </w:pPr>
            <w:r w:rsidRPr="000E203C">
              <w:rPr>
                <w:rFonts w:ascii="Lato Light" w:hAnsi="Lato Light"/>
                <w:color w:val="FFFFFF"/>
                <w:sz w:val="18"/>
              </w:rPr>
              <w:t>Männer</w:t>
            </w:r>
          </w:p>
        </w:tc>
        <w:tc>
          <w:tcPr>
            <w:tcW w:w="2635" w:type="dxa"/>
            <w:shd w:val="clear" w:color="auto" w:fill="1F4E79"/>
            <w:vAlign w:val="center"/>
          </w:tcPr>
          <w:p w14:paraId="614F9438" w14:textId="77777777" w:rsidR="008E0473" w:rsidRPr="000E203C" w:rsidRDefault="008E0473" w:rsidP="008E0473">
            <w:pPr>
              <w:jc w:val="both"/>
              <w:rPr>
                <w:rFonts w:ascii="Lato Light" w:hAnsi="Lato Light"/>
              </w:rPr>
            </w:pPr>
            <w:r w:rsidRPr="000E203C">
              <w:rPr>
                <w:rFonts w:ascii="Lato Light" w:hAnsi="Lato Light"/>
                <w:color w:val="FFFFFF"/>
                <w:sz w:val="18"/>
              </w:rPr>
              <w:t>Frauen</w:t>
            </w:r>
          </w:p>
        </w:tc>
      </w:tr>
      <w:tr w:rsidR="008E0473" w:rsidRPr="000E203C" w14:paraId="6B418A37" w14:textId="77777777" w:rsidTr="00A21CBC">
        <w:trPr>
          <w:jc w:val="center"/>
        </w:trPr>
        <w:tc>
          <w:tcPr>
            <w:tcW w:w="2635" w:type="dxa"/>
            <w:vAlign w:val="center"/>
          </w:tcPr>
          <w:p w14:paraId="2CCA163B" w14:textId="77777777" w:rsidR="008E0473" w:rsidRPr="000E203C" w:rsidRDefault="008E0473" w:rsidP="008E0473">
            <w:pPr>
              <w:jc w:val="both"/>
              <w:rPr>
                <w:rFonts w:ascii="Lato Light" w:hAnsi="Lato Light"/>
              </w:rPr>
            </w:pPr>
            <w:r w:rsidRPr="000E203C">
              <w:rPr>
                <w:rFonts w:ascii="Lato Light" w:hAnsi="Lato Light"/>
                <w:sz w:val="18"/>
              </w:rPr>
              <w:t>0-19</w:t>
            </w:r>
          </w:p>
        </w:tc>
        <w:tc>
          <w:tcPr>
            <w:tcW w:w="2635" w:type="dxa"/>
            <w:vAlign w:val="center"/>
          </w:tcPr>
          <w:p w14:paraId="5FC39E56" w14:textId="77777777" w:rsidR="008E0473" w:rsidRPr="000E203C" w:rsidRDefault="008E0473" w:rsidP="008E0473">
            <w:pPr>
              <w:jc w:val="both"/>
              <w:rPr>
                <w:rFonts w:ascii="Lato Light" w:hAnsi="Lato Light"/>
              </w:rPr>
            </w:pPr>
            <w:r w:rsidRPr="000E203C">
              <w:rPr>
                <w:rFonts w:ascii="Lato Light" w:hAnsi="Lato Light"/>
                <w:sz w:val="18"/>
              </w:rPr>
              <w:t>1.502</w:t>
            </w:r>
          </w:p>
        </w:tc>
        <w:tc>
          <w:tcPr>
            <w:tcW w:w="2635" w:type="dxa"/>
            <w:vAlign w:val="center"/>
          </w:tcPr>
          <w:p w14:paraId="6E9E3F54" w14:textId="77777777" w:rsidR="008E0473" w:rsidRPr="000E203C" w:rsidRDefault="008E0473" w:rsidP="008E0473">
            <w:pPr>
              <w:jc w:val="both"/>
              <w:rPr>
                <w:rFonts w:ascii="Lato Light" w:hAnsi="Lato Light"/>
              </w:rPr>
            </w:pPr>
            <w:r w:rsidRPr="000E203C">
              <w:rPr>
                <w:rFonts w:ascii="Lato Light" w:hAnsi="Lato Light"/>
                <w:sz w:val="18"/>
              </w:rPr>
              <w:t>418</w:t>
            </w:r>
          </w:p>
        </w:tc>
        <w:tc>
          <w:tcPr>
            <w:tcW w:w="2635" w:type="dxa"/>
            <w:vAlign w:val="center"/>
          </w:tcPr>
          <w:p w14:paraId="47F05D8B" w14:textId="77777777" w:rsidR="008E0473" w:rsidRPr="000E203C" w:rsidRDefault="008E0473" w:rsidP="008E0473">
            <w:pPr>
              <w:jc w:val="both"/>
              <w:rPr>
                <w:rFonts w:ascii="Lato Light" w:hAnsi="Lato Light"/>
              </w:rPr>
            </w:pPr>
            <w:r w:rsidRPr="000E203C">
              <w:rPr>
                <w:rFonts w:ascii="Lato Light" w:hAnsi="Lato Light"/>
                <w:sz w:val="18"/>
              </w:rPr>
              <w:t>1.084</w:t>
            </w:r>
          </w:p>
        </w:tc>
      </w:tr>
      <w:tr w:rsidR="008E0473" w:rsidRPr="000E203C" w14:paraId="73B8740B" w14:textId="77777777" w:rsidTr="00A21CBC">
        <w:trPr>
          <w:jc w:val="center"/>
        </w:trPr>
        <w:tc>
          <w:tcPr>
            <w:tcW w:w="2635" w:type="dxa"/>
            <w:vAlign w:val="center"/>
          </w:tcPr>
          <w:p w14:paraId="4C604F53" w14:textId="77777777" w:rsidR="008E0473" w:rsidRPr="000E203C" w:rsidRDefault="008E0473" w:rsidP="008E0473">
            <w:pPr>
              <w:jc w:val="both"/>
              <w:rPr>
                <w:rFonts w:ascii="Lato Light" w:hAnsi="Lato Light"/>
              </w:rPr>
            </w:pPr>
            <w:r w:rsidRPr="000E203C">
              <w:rPr>
                <w:rFonts w:ascii="Lato Light" w:hAnsi="Lato Light"/>
                <w:sz w:val="18"/>
              </w:rPr>
              <w:t>20-39</w:t>
            </w:r>
          </w:p>
        </w:tc>
        <w:tc>
          <w:tcPr>
            <w:tcW w:w="2635" w:type="dxa"/>
            <w:vAlign w:val="center"/>
          </w:tcPr>
          <w:p w14:paraId="25CFF9D9" w14:textId="77777777" w:rsidR="008E0473" w:rsidRPr="000E203C" w:rsidRDefault="008E0473" w:rsidP="008E0473">
            <w:pPr>
              <w:jc w:val="both"/>
              <w:rPr>
                <w:rFonts w:ascii="Lato Light" w:hAnsi="Lato Light"/>
              </w:rPr>
            </w:pPr>
            <w:r w:rsidRPr="000E203C">
              <w:rPr>
                <w:rFonts w:ascii="Lato Light" w:hAnsi="Lato Light"/>
                <w:sz w:val="18"/>
              </w:rPr>
              <w:t>10.599</w:t>
            </w:r>
          </w:p>
        </w:tc>
        <w:tc>
          <w:tcPr>
            <w:tcW w:w="2635" w:type="dxa"/>
            <w:vAlign w:val="center"/>
          </w:tcPr>
          <w:p w14:paraId="36B0B361" w14:textId="77777777" w:rsidR="008E0473" w:rsidRPr="000E203C" w:rsidRDefault="008E0473" w:rsidP="008E0473">
            <w:pPr>
              <w:jc w:val="both"/>
              <w:rPr>
                <w:rFonts w:ascii="Lato Light" w:hAnsi="Lato Light"/>
              </w:rPr>
            </w:pPr>
            <w:r w:rsidRPr="000E203C">
              <w:rPr>
                <w:rFonts w:ascii="Lato Light" w:hAnsi="Lato Light"/>
                <w:sz w:val="18"/>
              </w:rPr>
              <w:t>3.568</w:t>
            </w:r>
          </w:p>
        </w:tc>
        <w:tc>
          <w:tcPr>
            <w:tcW w:w="2635" w:type="dxa"/>
            <w:vAlign w:val="center"/>
          </w:tcPr>
          <w:p w14:paraId="33DE56E6" w14:textId="77777777" w:rsidR="008E0473" w:rsidRPr="000E203C" w:rsidRDefault="008E0473" w:rsidP="008E0473">
            <w:pPr>
              <w:jc w:val="both"/>
              <w:rPr>
                <w:rFonts w:ascii="Lato Light" w:hAnsi="Lato Light"/>
              </w:rPr>
            </w:pPr>
            <w:r w:rsidRPr="000E203C">
              <w:rPr>
                <w:rFonts w:ascii="Lato Light" w:hAnsi="Lato Light"/>
                <w:sz w:val="18"/>
              </w:rPr>
              <w:t>7.031</w:t>
            </w:r>
          </w:p>
        </w:tc>
      </w:tr>
      <w:tr w:rsidR="008E0473" w:rsidRPr="000E203C" w14:paraId="6DABCCDC" w14:textId="77777777" w:rsidTr="00A21CBC">
        <w:trPr>
          <w:jc w:val="center"/>
        </w:trPr>
        <w:tc>
          <w:tcPr>
            <w:tcW w:w="2635" w:type="dxa"/>
            <w:vAlign w:val="center"/>
          </w:tcPr>
          <w:p w14:paraId="0648B692" w14:textId="77777777" w:rsidR="008E0473" w:rsidRPr="000E203C" w:rsidRDefault="008E0473" w:rsidP="008E0473">
            <w:pPr>
              <w:jc w:val="both"/>
              <w:rPr>
                <w:rFonts w:ascii="Lato Light" w:hAnsi="Lato Light"/>
              </w:rPr>
            </w:pPr>
            <w:r w:rsidRPr="000E203C">
              <w:rPr>
                <w:rFonts w:ascii="Lato Light" w:hAnsi="Lato Light"/>
                <w:sz w:val="18"/>
              </w:rPr>
              <w:t>40-59</w:t>
            </w:r>
          </w:p>
        </w:tc>
        <w:tc>
          <w:tcPr>
            <w:tcW w:w="2635" w:type="dxa"/>
            <w:vAlign w:val="center"/>
          </w:tcPr>
          <w:p w14:paraId="2E90BA29" w14:textId="77777777" w:rsidR="008E0473" w:rsidRPr="000E203C" w:rsidRDefault="008E0473" w:rsidP="008E0473">
            <w:pPr>
              <w:jc w:val="both"/>
              <w:rPr>
                <w:rFonts w:ascii="Lato Light" w:hAnsi="Lato Light"/>
              </w:rPr>
            </w:pPr>
            <w:r w:rsidRPr="000E203C">
              <w:rPr>
                <w:rFonts w:ascii="Lato Light" w:hAnsi="Lato Light"/>
                <w:sz w:val="18"/>
              </w:rPr>
              <w:t>36.212</w:t>
            </w:r>
          </w:p>
        </w:tc>
        <w:tc>
          <w:tcPr>
            <w:tcW w:w="2635" w:type="dxa"/>
            <w:vAlign w:val="center"/>
          </w:tcPr>
          <w:p w14:paraId="01427670" w14:textId="77777777" w:rsidR="008E0473" w:rsidRPr="000E203C" w:rsidRDefault="008E0473" w:rsidP="008E0473">
            <w:pPr>
              <w:jc w:val="both"/>
              <w:rPr>
                <w:rFonts w:ascii="Lato Light" w:hAnsi="Lato Light"/>
              </w:rPr>
            </w:pPr>
            <w:r w:rsidRPr="000E203C">
              <w:rPr>
                <w:rFonts w:ascii="Lato Light" w:hAnsi="Lato Light"/>
                <w:sz w:val="18"/>
              </w:rPr>
              <w:t>10.511</w:t>
            </w:r>
          </w:p>
        </w:tc>
        <w:tc>
          <w:tcPr>
            <w:tcW w:w="2635" w:type="dxa"/>
            <w:vAlign w:val="center"/>
          </w:tcPr>
          <w:p w14:paraId="6DC65B5C" w14:textId="77777777" w:rsidR="008E0473" w:rsidRPr="000E203C" w:rsidRDefault="008E0473" w:rsidP="008E0473">
            <w:pPr>
              <w:jc w:val="both"/>
              <w:rPr>
                <w:rFonts w:ascii="Lato Light" w:hAnsi="Lato Light"/>
              </w:rPr>
            </w:pPr>
            <w:r w:rsidRPr="000E203C">
              <w:rPr>
                <w:rFonts w:ascii="Lato Light" w:hAnsi="Lato Light"/>
                <w:sz w:val="18"/>
              </w:rPr>
              <w:t>25.701</w:t>
            </w:r>
          </w:p>
        </w:tc>
      </w:tr>
      <w:tr w:rsidR="008E0473" w:rsidRPr="000E203C" w14:paraId="7CE9219B" w14:textId="77777777" w:rsidTr="00A21CBC">
        <w:trPr>
          <w:jc w:val="center"/>
        </w:trPr>
        <w:tc>
          <w:tcPr>
            <w:tcW w:w="2635" w:type="dxa"/>
            <w:vAlign w:val="center"/>
          </w:tcPr>
          <w:p w14:paraId="72DF03A3" w14:textId="77777777" w:rsidR="008E0473" w:rsidRPr="000E203C" w:rsidRDefault="008E0473" w:rsidP="008E0473">
            <w:pPr>
              <w:jc w:val="both"/>
              <w:rPr>
                <w:rFonts w:ascii="Lato Light" w:hAnsi="Lato Light"/>
              </w:rPr>
            </w:pPr>
            <w:r w:rsidRPr="000E203C">
              <w:rPr>
                <w:rFonts w:ascii="Lato Light" w:hAnsi="Lato Light"/>
                <w:sz w:val="18"/>
              </w:rPr>
              <w:t>60-79</w:t>
            </w:r>
          </w:p>
        </w:tc>
        <w:tc>
          <w:tcPr>
            <w:tcW w:w="2635" w:type="dxa"/>
            <w:vAlign w:val="center"/>
          </w:tcPr>
          <w:p w14:paraId="709B7DD2" w14:textId="77777777" w:rsidR="008E0473" w:rsidRPr="000E203C" w:rsidRDefault="008E0473" w:rsidP="008E0473">
            <w:pPr>
              <w:jc w:val="both"/>
              <w:rPr>
                <w:rFonts w:ascii="Lato Light" w:hAnsi="Lato Light"/>
              </w:rPr>
            </w:pPr>
            <w:r w:rsidRPr="000E203C">
              <w:rPr>
                <w:rFonts w:ascii="Lato Light" w:hAnsi="Lato Light"/>
                <w:sz w:val="18"/>
              </w:rPr>
              <w:t>50.312</w:t>
            </w:r>
          </w:p>
        </w:tc>
        <w:tc>
          <w:tcPr>
            <w:tcW w:w="2635" w:type="dxa"/>
            <w:vAlign w:val="center"/>
          </w:tcPr>
          <w:p w14:paraId="1836DA00" w14:textId="77777777" w:rsidR="008E0473" w:rsidRPr="000E203C" w:rsidRDefault="008E0473" w:rsidP="008E0473">
            <w:pPr>
              <w:jc w:val="both"/>
              <w:rPr>
                <w:rFonts w:ascii="Lato Light" w:hAnsi="Lato Light"/>
              </w:rPr>
            </w:pPr>
            <w:r w:rsidRPr="000E203C">
              <w:rPr>
                <w:rFonts w:ascii="Lato Light" w:hAnsi="Lato Light"/>
                <w:sz w:val="18"/>
              </w:rPr>
              <w:t>13.783</w:t>
            </w:r>
          </w:p>
        </w:tc>
        <w:tc>
          <w:tcPr>
            <w:tcW w:w="2635" w:type="dxa"/>
            <w:vAlign w:val="center"/>
          </w:tcPr>
          <w:p w14:paraId="0B55FD75" w14:textId="77777777" w:rsidR="008E0473" w:rsidRPr="000E203C" w:rsidRDefault="008E0473" w:rsidP="008E0473">
            <w:pPr>
              <w:jc w:val="both"/>
              <w:rPr>
                <w:rFonts w:ascii="Lato Light" w:hAnsi="Lato Light"/>
              </w:rPr>
            </w:pPr>
            <w:r w:rsidRPr="000E203C">
              <w:rPr>
                <w:rFonts w:ascii="Lato Light" w:hAnsi="Lato Light"/>
                <w:sz w:val="18"/>
              </w:rPr>
              <w:t>36.529</w:t>
            </w:r>
          </w:p>
        </w:tc>
      </w:tr>
      <w:tr w:rsidR="008E0473" w:rsidRPr="000E203C" w14:paraId="5F4812C9" w14:textId="77777777" w:rsidTr="00A21CBC">
        <w:trPr>
          <w:jc w:val="center"/>
        </w:trPr>
        <w:tc>
          <w:tcPr>
            <w:tcW w:w="2635" w:type="dxa"/>
            <w:vAlign w:val="center"/>
          </w:tcPr>
          <w:p w14:paraId="16BB28AE" w14:textId="77777777" w:rsidR="008E0473" w:rsidRPr="000E203C" w:rsidRDefault="008E0473" w:rsidP="008E0473">
            <w:pPr>
              <w:jc w:val="both"/>
              <w:rPr>
                <w:rFonts w:ascii="Lato Light" w:hAnsi="Lato Light"/>
              </w:rPr>
            </w:pPr>
            <w:r w:rsidRPr="000E203C">
              <w:rPr>
                <w:rFonts w:ascii="Lato Light" w:hAnsi="Lato Light"/>
                <w:sz w:val="18"/>
              </w:rPr>
              <w:t>&gt;=80</w:t>
            </w:r>
          </w:p>
        </w:tc>
        <w:tc>
          <w:tcPr>
            <w:tcW w:w="2635" w:type="dxa"/>
            <w:vAlign w:val="center"/>
          </w:tcPr>
          <w:p w14:paraId="251447F2" w14:textId="77777777" w:rsidR="008E0473" w:rsidRPr="000E203C" w:rsidRDefault="008E0473" w:rsidP="008E0473">
            <w:pPr>
              <w:jc w:val="both"/>
              <w:rPr>
                <w:rFonts w:ascii="Lato Light" w:hAnsi="Lato Light"/>
              </w:rPr>
            </w:pPr>
            <w:r w:rsidRPr="000E203C">
              <w:rPr>
                <w:rFonts w:ascii="Lato Light" w:hAnsi="Lato Light"/>
                <w:sz w:val="18"/>
              </w:rPr>
              <w:t>15.149</w:t>
            </w:r>
          </w:p>
        </w:tc>
        <w:tc>
          <w:tcPr>
            <w:tcW w:w="2635" w:type="dxa"/>
            <w:vAlign w:val="center"/>
          </w:tcPr>
          <w:p w14:paraId="1618D340" w14:textId="77777777" w:rsidR="008E0473" w:rsidRPr="000E203C" w:rsidRDefault="008E0473" w:rsidP="008E0473">
            <w:pPr>
              <w:jc w:val="both"/>
              <w:rPr>
                <w:rFonts w:ascii="Lato Light" w:hAnsi="Lato Light"/>
              </w:rPr>
            </w:pPr>
            <w:r w:rsidRPr="000E203C">
              <w:rPr>
                <w:rFonts w:ascii="Lato Light" w:hAnsi="Lato Light"/>
                <w:sz w:val="18"/>
              </w:rPr>
              <w:t>3.466</w:t>
            </w:r>
          </w:p>
        </w:tc>
        <w:tc>
          <w:tcPr>
            <w:tcW w:w="2635" w:type="dxa"/>
            <w:vAlign w:val="center"/>
          </w:tcPr>
          <w:p w14:paraId="516D0AE7" w14:textId="77777777" w:rsidR="008E0473" w:rsidRPr="000E203C" w:rsidRDefault="008E0473" w:rsidP="008E0473">
            <w:pPr>
              <w:jc w:val="both"/>
              <w:rPr>
                <w:rFonts w:ascii="Lato Light" w:hAnsi="Lato Light"/>
              </w:rPr>
            </w:pPr>
            <w:r w:rsidRPr="000E203C">
              <w:rPr>
                <w:rFonts w:ascii="Lato Light" w:hAnsi="Lato Light"/>
                <w:sz w:val="18"/>
              </w:rPr>
              <w:t>11.683</w:t>
            </w:r>
          </w:p>
        </w:tc>
      </w:tr>
      <w:tr w:rsidR="008E0473" w:rsidRPr="000E203C" w14:paraId="7CBBF74E" w14:textId="77777777" w:rsidTr="00A21CBC">
        <w:trPr>
          <w:jc w:val="center"/>
        </w:trPr>
        <w:tc>
          <w:tcPr>
            <w:tcW w:w="2635" w:type="dxa"/>
            <w:shd w:val="clear" w:color="auto" w:fill="F28C28"/>
            <w:vAlign w:val="center"/>
          </w:tcPr>
          <w:p w14:paraId="6B05A52C" w14:textId="77777777" w:rsidR="008E0473" w:rsidRPr="000E203C" w:rsidRDefault="008E0473" w:rsidP="008E0473">
            <w:pPr>
              <w:jc w:val="both"/>
              <w:rPr>
                <w:rFonts w:ascii="Lato Light" w:hAnsi="Lato Light"/>
              </w:rPr>
            </w:pPr>
            <w:r w:rsidRPr="000E203C">
              <w:rPr>
                <w:rFonts w:ascii="Lato Light" w:hAnsi="Lato Light"/>
                <w:color w:val="FFFFFF"/>
                <w:sz w:val="18"/>
              </w:rPr>
              <w:t>Gesamt</w:t>
            </w:r>
          </w:p>
        </w:tc>
        <w:tc>
          <w:tcPr>
            <w:tcW w:w="2635" w:type="dxa"/>
            <w:shd w:val="clear" w:color="auto" w:fill="F28C28"/>
            <w:vAlign w:val="center"/>
          </w:tcPr>
          <w:p w14:paraId="529E885D" w14:textId="77777777" w:rsidR="008E0473" w:rsidRPr="000E203C" w:rsidRDefault="008E0473" w:rsidP="008E0473">
            <w:pPr>
              <w:jc w:val="both"/>
              <w:rPr>
                <w:rFonts w:ascii="Lato Light" w:hAnsi="Lato Light"/>
              </w:rPr>
            </w:pPr>
            <w:r w:rsidRPr="000E203C">
              <w:rPr>
                <w:rFonts w:ascii="Lato Light" w:hAnsi="Lato Light"/>
                <w:color w:val="FFFFFF"/>
                <w:sz w:val="18"/>
              </w:rPr>
              <w:t>113.774</w:t>
            </w:r>
          </w:p>
        </w:tc>
        <w:tc>
          <w:tcPr>
            <w:tcW w:w="2635" w:type="dxa"/>
            <w:shd w:val="clear" w:color="auto" w:fill="F28C28"/>
            <w:vAlign w:val="center"/>
          </w:tcPr>
          <w:p w14:paraId="26E22989" w14:textId="77777777" w:rsidR="008E0473" w:rsidRPr="000E203C" w:rsidRDefault="008E0473" w:rsidP="008E0473">
            <w:pPr>
              <w:jc w:val="both"/>
              <w:rPr>
                <w:rFonts w:ascii="Lato Light" w:hAnsi="Lato Light"/>
              </w:rPr>
            </w:pPr>
            <w:r w:rsidRPr="000E203C">
              <w:rPr>
                <w:rFonts w:ascii="Lato Light" w:hAnsi="Lato Light"/>
                <w:color w:val="FFFFFF"/>
                <w:sz w:val="18"/>
              </w:rPr>
              <w:t>31.746</w:t>
            </w:r>
          </w:p>
        </w:tc>
        <w:tc>
          <w:tcPr>
            <w:tcW w:w="2635" w:type="dxa"/>
            <w:shd w:val="clear" w:color="auto" w:fill="F28C28"/>
            <w:vAlign w:val="center"/>
          </w:tcPr>
          <w:p w14:paraId="4D6026C3" w14:textId="77777777" w:rsidR="008E0473" w:rsidRPr="000E203C" w:rsidRDefault="008E0473" w:rsidP="008E0473">
            <w:pPr>
              <w:jc w:val="both"/>
              <w:rPr>
                <w:rFonts w:ascii="Lato Light" w:hAnsi="Lato Light"/>
              </w:rPr>
            </w:pPr>
            <w:r w:rsidRPr="000E203C">
              <w:rPr>
                <w:rFonts w:ascii="Lato Light" w:hAnsi="Lato Light"/>
                <w:color w:val="FFFFFF"/>
                <w:sz w:val="18"/>
              </w:rPr>
              <w:t>82.028</w:t>
            </w:r>
          </w:p>
        </w:tc>
      </w:tr>
    </w:tbl>
    <w:p w14:paraId="61B8AC58" w14:textId="77777777" w:rsidR="008E0473" w:rsidRPr="000E203C" w:rsidRDefault="008E0473" w:rsidP="008E0473">
      <w:pPr>
        <w:pStyle w:val="berschrift2"/>
        <w:spacing w:before="0" w:line="240" w:lineRule="auto"/>
        <w:jc w:val="both"/>
        <w:rPr>
          <w:rFonts w:ascii="Lato Light" w:hAnsi="Lato Light"/>
          <w:sz w:val="24"/>
          <w:szCs w:val="24"/>
          <w:lang w:val="de-DE"/>
        </w:rPr>
      </w:pPr>
    </w:p>
    <w:p w14:paraId="520B5DD3" w14:textId="66ABA3D2" w:rsidR="008E0473" w:rsidRPr="00E13D85" w:rsidRDefault="008E0473" w:rsidP="008E0473">
      <w:pPr>
        <w:pStyle w:val="berschrift2"/>
        <w:spacing w:before="0" w:line="240" w:lineRule="auto"/>
        <w:jc w:val="both"/>
        <w:rPr>
          <w:rFonts w:ascii="Lato Light" w:hAnsi="Lato Light"/>
          <w:color w:val="ED7D31" w:themeColor="accent2"/>
          <w:sz w:val="24"/>
          <w:szCs w:val="24"/>
          <w:lang w:val="de-DE"/>
        </w:rPr>
      </w:pPr>
      <w:r w:rsidRPr="00E13D85">
        <w:rPr>
          <w:rFonts w:ascii="Lato Light" w:hAnsi="Lato Light"/>
          <w:color w:val="ED7D31" w:themeColor="accent2"/>
          <w:sz w:val="24"/>
          <w:szCs w:val="24"/>
          <w:lang w:val="de-DE"/>
        </w:rPr>
        <w:t>Einordnung</w:t>
      </w:r>
    </w:p>
    <w:p w14:paraId="6539DF5E" w14:textId="77777777" w:rsidR="00451DEE" w:rsidRPr="000E203C" w:rsidRDefault="00451DEE" w:rsidP="00451DEE">
      <w:pPr>
        <w:rPr>
          <w:lang w:eastAsia="en-US"/>
        </w:rPr>
      </w:pPr>
    </w:p>
    <w:p w14:paraId="191B5679" w14:textId="77777777" w:rsidR="008E0473" w:rsidRPr="000E203C" w:rsidRDefault="008E0473" w:rsidP="008E0473">
      <w:pPr>
        <w:jc w:val="both"/>
        <w:rPr>
          <w:rFonts w:ascii="Lato Light" w:hAnsi="Lato Light"/>
          <w:sz w:val="20"/>
          <w:szCs w:val="20"/>
        </w:rPr>
      </w:pPr>
      <w:r w:rsidRPr="000E203C">
        <w:rPr>
          <w:rFonts w:ascii="Lato Light" w:hAnsi="Lato Light"/>
          <w:sz w:val="20"/>
          <w:szCs w:val="20"/>
        </w:rPr>
        <w:t>Die Daten zeigen nicht die tatsächliche Zahl aller CRPS-Betroffenen in Deutschland, sondern die Zahl der Personen, die im jeweiligen Jahr im vertragsärztlichen Bereich mit einer gesicherten relevanten Diagnose kodiert wurden. Nicht erfasst sind unter anderem nicht diagnostizierte Fälle, Privatversicherte ohne GKV-Abrechnung sowie mögliche Dokumentations- und Kodierunterschiede.</w:t>
      </w:r>
    </w:p>
    <w:p w14:paraId="36DAFD66" w14:textId="77777777" w:rsidR="008E0473" w:rsidRPr="000E203C" w:rsidRDefault="008E0473" w:rsidP="008E0473">
      <w:pPr>
        <w:jc w:val="both"/>
        <w:rPr>
          <w:rFonts w:ascii="Lato Light" w:hAnsi="Lato Light"/>
          <w:sz w:val="20"/>
          <w:szCs w:val="20"/>
        </w:rPr>
      </w:pPr>
    </w:p>
    <w:p w14:paraId="48D12C3C" w14:textId="6924F43D" w:rsidR="008E0473" w:rsidRPr="00E13D85" w:rsidRDefault="008E0473" w:rsidP="008E0473">
      <w:pPr>
        <w:pStyle w:val="berschrift2"/>
        <w:spacing w:before="0" w:line="240" w:lineRule="auto"/>
        <w:jc w:val="both"/>
        <w:rPr>
          <w:rFonts w:ascii="Lato Light" w:hAnsi="Lato Light"/>
          <w:color w:val="ED7D31" w:themeColor="accent2"/>
          <w:sz w:val="24"/>
          <w:szCs w:val="24"/>
          <w:lang w:val="de-DE"/>
        </w:rPr>
      </w:pPr>
      <w:r w:rsidRPr="00E13D85">
        <w:rPr>
          <w:rFonts w:ascii="Lato Light" w:hAnsi="Lato Light"/>
          <w:color w:val="ED7D31" w:themeColor="accent2"/>
          <w:sz w:val="24"/>
          <w:szCs w:val="24"/>
          <w:lang w:val="de-DE"/>
        </w:rPr>
        <w:t>Botschaft für Öffentlichkeit und Versorgung</w:t>
      </w:r>
    </w:p>
    <w:p w14:paraId="0D84EC2A" w14:textId="77777777" w:rsidR="00451DEE" w:rsidRPr="000E203C" w:rsidRDefault="00451DEE" w:rsidP="00451DEE">
      <w:pPr>
        <w:rPr>
          <w:lang w:eastAsia="en-US"/>
        </w:rPr>
      </w:pPr>
    </w:p>
    <w:p w14:paraId="1B9AD031" w14:textId="77777777" w:rsidR="008E0473" w:rsidRPr="000E203C" w:rsidRDefault="008E0473" w:rsidP="008E0473">
      <w:pPr>
        <w:jc w:val="both"/>
        <w:rPr>
          <w:rFonts w:ascii="Lato Light" w:hAnsi="Lato Light"/>
          <w:sz w:val="20"/>
          <w:szCs w:val="20"/>
        </w:rPr>
      </w:pPr>
      <w:r w:rsidRPr="000E203C">
        <w:rPr>
          <w:rFonts w:ascii="Lato Light" w:hAnsi="Lato Light"/>
          <w:sz w:val="20"/>
          <w:szCs w:val="20"/>
        </w:rPr>
        <w:t>CRPS ist keine seltene Randnotiz in der Versorgung: Allein 2024 wurden 113.774 Menschen mit gesicherter CRPS-relevanter Diagnose in den vertragsärztlichen Daten sichtbar. Die Zahlen unterstreichen den Bedarf an früher Diagnostik, konsequenter Schmerztherapie, qualifizierten Anlaufstellen und einer besseren sozialmedizinischen Anerkennung der Erkrankung.</w:t>
      </w:r>
    </w:p>
    <w:p w14:paraId="1D0470B4" w14:textId="77777777" w:rsidR="008E0473" w:rsidRPr="000E203C" w:rsidRDefault="008E0473" w:rsidP="008E0473">
      <w:pPr>
        <w:jc w:val="both"/>
        <w:rPr>
          <w:rFonts w:ascii="Lato Light" w:hAnsi="Lato Light"/>
        </w:rPr>
      </w:pPr>
    </w:p>
    <w:p w14:paraId="1D31ABD7" w14:textId="49BAC42B" w:rsidR="008E0473" w:rsidRPr="000E203C" w:rsidRDefault="008E0473" w:rsidP="008E0473">
      <w:pPr>
        <w:jc w:val="both"/>
        <w:rPr>
          <w:rFonts w:ascii="Lato Light" w:hAnsi="Lato Light"/>
          <w:sz w:val="20"/>
          <w:szCs w:val="20"/>
        </w:rPr>
      </w:pPr>
      <w:r w:rsidRPr="000E203C">
        <w:rPr>
          <w:rFonts w:ascii="Lato Light" w:hAnsi="Lato Light"/>
          <w:sz w:val="20"/>
          <w:szCs w:val="20"/>
        </w:rPr>
        <w:t>Datenhinweis: ICD-Gruppen gemäß Datei: G90.5, G90.6, G90.7 sowie M89.0; nur als gesichert kodierte Diagnosen. Geschlecht in der Datenquelle: 1 = Männer, 2 = Frauen. Alter &lt;111 Jahre; nur gültiges Geschlecht und gültiges Alter.</w:t>
      </w:r>
    </w:p>
    <w:p w14:paraId="159A07E3" w14:textId="77777777" w:rsidR="008E0473" w:rsidRDefault="008E0473" w:rsidP="008E0473">
      <w:pPr>
        <w:jc w:val="both"/>
        <w:rPr>
          <w:rFonts w:ascii="Lato Light" w:hAnsi="Lato Light"/>
          <w:sz w:val="20"/>
          <w:szCs w:val="20"/>
        </w:rPr>
      </w:pPr>
    </w:p>
    <w:p w14:paraId="55A57414" w14:textId="77777777" w:rsidR="001E0B12" w:rsidRPr="000E203C" w:rsidRDefault="001E0B12" w:rsidP="008E0473">
      <w:pPr>
        <w:jc w:val="both"/>
        <w:rPr>
          <w:rFonts w:ascii="Lato Light" w:hAnsi="Lato Light"/>
          <w:sz w:val="20"/>
          <w:szCs w:val="20"/>
        </w:rPr>
      </w:pPr>
    </w:p>
    <w:p w14:paraId="512D4C75" w14:textId="77777777" w:rsidR="008E0473" w:rsidRPr="001E0B12" w:rsidRDefault="008E0473" w:rsidP="008E0473">
      <w:pPr>
        <w:pStyle w:val="Fuzeile"/>
        <w:rPr>
          <w:rFonts w:ascii="Lato Light" w:hAnsi="Lato Light"/>
          <w:b/>
          <w:bCs/>
          <w:color w:val="ED7D31" w:themeColor="accent2"/>
          <w:sz w:val="44"/>
          <w:szCs w:val="44"/>
        </w:rPr>
      </w:pPr>
      <w:r w:rsidRPr="001E0B12">
        <w:rPr>
          <w:rFonts w:ascii="Lato Light" w:hAnsi="Lato Light"/>
          <w:b/>
          <w:bCs/>
          <w:color w:val="ED7D31" w:themeColor="accent2"/>
          <w:sz w:val="22"/>
          <w:szCs w:val="44"/>
        </w:rPr>
        <w:t>Datenbasis: bundesweite vertragsärztliche Abrechnungsdaten 2018-2024, gesicherte Diagnosen. Erstellt am 07.06.2026.</w:t>
      </w:r>
    </w:p>
    <w:p w14:paraId="2FC45EA5" w14:textId="77777777" w:rsidR="00D17109" w:rsidRPr="001E0B12" w:rsidRDefault="00D17109" w:rsidP="008E0473">
      <w:pPr>
        <w:tabs>
          <w:tab w:val="left" w:pos="945"/>
        </w:tabs>
        <w:jc w:val="both"/>
        <w:rPr>
          <w:rFonts w:ascii="Lato Light" w:hAnsi="Lato Light"/>
          <w:color w:val="ED7D31" w:themeColor="accent2"/>
          <w:sz w:val="22"/>
          <w:szCs w:val="22"/>
        </w:rPr>
        <w:sectPr w:rsidR="00D17109" w:rsidRPr="001E0B12" w:rsidSect="009F001C">
          <w:headerReference w:type="default" r:id="rId10"/>
          <w:footerReference w:type="default" r:id="rId11"/>
          <w:pgSz w:w="11906" w:h="16838"/>
          <w:pgMar w:top="1851" w:right="1417" w:bottom="1134" w:left="1417" w:header="708" w:footer="1041" w:gutter="0"/>
          <w:cols w:space="708"/>
          <w:docGrid w:linePitch="360"/>
        </w:sectPr>
      </w:pPr>
    </w:p>
    <w:p w14:paraId="1B6FB237" w14:textId="77777777" w:rsidR="009F001C" w:rsidRPr="000E203C" w:rsidRDefault="009F001C" w:rsidP="008E0473">
      <w:pPr>
        <w:tabs>
          <w:tab w:val="left" w:pos="945"/>
        </w:tabs>
        <w:jc w:val="both"/>
        <w:rPr>
          <w:rFonts w:ascii="Lato Light" w:hAnsi="Lato Light"/>
          <w:sz w:val="20"/>
          <w:szCs w:val="20"/>
        </w:rPr>
      </w:pPr>
      <w:r w:rsidRPr="000E203C">
        <w:rPr>
          <w:rFonts w:ascii="Lato Light" w:hAnsi="Lato Light"/>
          <w:sz w:val="20"/>
          <w:szCs w:val="20"/>
        </w:rPr>
        <w:lastRenderedPageBreak/>
        <w:t>Hinweis: Dieses Merkblatt dient der Aufklärung und allgemeinen Information. Es ersetzt keine medizinische Beratung. Die Entscheidung über eine geeignete Therapien sollte immer im Gespräch mit einer fachkundigen Ärztin oder einem erfahrenen Schmerztherapeuten getroffen werden.</w:t>
      </w:r>
    </w:p>
    <w:p w14:paraId="2714AC64" w14:textId="77777777" w:rsidR="009F001C" w:rsidRPr="000E203C" w:rsidRDefault="009F001C" w:rsidP="008E0473">
      <w:pPr>
        <w:tabs>
          <w:tab w:val="left" w:pos="945"/>
        </w:tabs>
        <w:jc w:val="both"/>
        <w:rPr>
          <w:rFonts w:ascii="Lato Light" w:hAnsi="Lato Light"/>
          <w:sz w:val="20"/>
          <w:szCs w:val="20"/>
        </w:rPr>
      </w:pPr>
    </w:p>
    <w:p w14:paraId="5F264BF2" w14:textId="77777777" w:rsidR="009F001C" w:rsidRPr="000E203C" w:rsidRDefault="009F001C" w:rsidP="008E0473">
      <w:pPr>
        <w:tabs>
          <w:tab w:val="left" w:pos="945"/>
        </w:tabs>
        <w:jc w:val="both"/>
        <w:rPr>
          <w:rFonts w:ascii="Lato Light" w:hAnsi="Lato Light"/>
          <w:sz w:val="20"/>
          <w:szCs w:val="20"/>
        </w:rPr>
      </w:pPr>
      <w:r w:rsidRPr="000E203C">
        <w:rPr>
          <w:rFonts w:ascii="Lato Light" w:hAnsi="Lato Light"/>
          <w:sz w:val="20"/>
          <w:szCs w:val="20"/>
        </w:rPr>
        <w:t>Weitere Informationen geben die folgenden Webseiten:</w:t>
      </w:r>
    </w:p>
    <w:p w14:paraId="5B3C7807" w14:textId="77777777" w:rsidR="009F001C" w:rsidRPr="000E203C" w:rsidRDefault="009F001C" w:rsidP="008E0473">
      <w:pPr>
        <w:tabs>
          <w:tab w:val="left" w:pos="945"/>
        </w:tabs>
        <w:jc w:val="both"/>
        <w:rPr>
          <w:rFonts w:ascii="Lato Light" w:hAnsi="Lato Light"/>
          <w:sz w:val="20"/>
          <w:szCs w:val="20"/>
        </w:rPr>
      </w:pPr>
      <w:r w:rsidRPr="000E203C">
        <w:rPr>
          <w:rFonts w:ascii="Lato Light" w:hAnsi="Lato Light"/>
          <w:sz w:val="20"/>
          <w:szCs w:val="20"/>
        </w:rPr>
        <w:t>www.crpsselbsthilfe.</w:t>
      </w:r>
      <w:r w:rsidR="008114ED" w:rsidRPr="000E203C">
        <w:rPr>
          <w:rFonts w:ascii="Lato Light" w:hAnsi="Lato Light"/>
          <w:sz w:val="20"/>
          <w:szCs w:val="20"/>
        </w:rPr>
        <w:t>org</w:t>
      </w:r>
    </w:p>
    <w:p w14:paraId="39D57AB6" w14:textId="77777777" w:rsidR="009F001C" w:rsidRPr="000E203C" w:rsidRDefault="009F001C" w:rsidP="008E0473">
      <w:pPr>
        <w:tabs>
          <w:tab w:val="left" w:pos="945"/>
        </w:tabs>
        <w:jc w:val="both"/>
        <w:rPr>
          <w:rFonts w:ascii="Lato Light" w:hAnsi="Lato Light"/>
          <w:sz w:val="20"/>
          <w:szCs w:val="20"/>
        </w:rPr>
      </w:pPr>
      <w:r w:rsidRPr="000E203C">
        <w:rPr>
          <w:rFonts w:ascii="Lato Light" w:hAnsi="Lato Light"/>
          <w:sz w:val="20"/>
          <w:szCs w:val="20"/>
        </w:rPr>
        <w:t>www.sudeckselbsthilfe.</w:t>
      </w:r>
      <w:r w:rsidR="008114ED" w:rsidRPr="000E203C">
        <w:rPr>
          <w:rFonts w:ascii="Lato Light" w:hAnsi="Lato Light"/>
          <w:sz w:val="20"/>
          <w:szCs w:val="20"/>
        </w:rPr>
        <w:t>org</w:t>
      </w:r>
    </w:p>
    <w:p w14:paraId="4DD16D9C" w14:textId="77777777" w:rsidR="009F001C" w:rsidRPr="000E203C" w:rsidRDefault="009F001C" w:rsidP="008E0473">
      <w:pPr>
        <w:tabs>
          <w:tab w:val="left" w:pos="945"/>
        </w:tabs>
        <w:jc w:val="both"/>
        <w:rPr>
          <w:rFonts w:ascii="Lato Light" w:hAnsi="Lato Light"/>
          <w:sz w:val="20"/>
          <w:szCs w:val="20"/>
        </w:rPr>
      </w:pPr>
    </w:p>
    <w:p w14:paraId="7666DD2C" w14:textId="77777777" w:rsidR="009F001C" w:rsidRPr="000E203C" w:rsidRDefault="009F001C" w:rsidP="008E0473">
      <w:pPr>
        <w:tabs>
          <w:tab w:val="left" w:pos="945"/>
        </w:tabs>
        <w:jc w:val="both"/>
        <w:rPr>
          <w:rFonts w:ascii="Lato Light" w:hAnsi="Lato Light"/>
          <w:sz w:val="20"/>
          <w:szCs w:val="20"/>
        </w:rPr>
      </w:pPr>
      <w:r w:rsidRPr="000E203C">
        <w:rPr>
          <w:rFonts w:ascii="Lato Light" w:hAnsi="Lato Light"/>
          <w:sz w:val="20"/>
          <w:szCs w:val="20"/>
        </w:rPr>
        <w:t>© Copyright 202</w:t>
      </w:r>
      <w:r w:rsidR="008114ED" w:rsidRPr="000E203C">
        <w:rPr>
          <w:rFonts w:ascii="Lato Light" w:hAnsi="Lato Light"/>
          <w:sz w:val="20"/>
          <w:szCs w:val="20"/>
        </w:rPr>
        <w:t>6</w:t>
      </w:r>
    </w:p>
    <w:p w14:paraId="633FE994" w14:textId="77777777" w:rsidR="009F001C" w:rsidRPr="000E203C" w:rsidRDefault="009F001C" w:rsidP="008E0473">
      <w:pPr>
        <w:tabs>
          <w:tab w:val="left" w:pos="945"/>
        </w:tabs>
        <w:jc w:val="both"/>
        <w:rPr>
          <w:rFonts w:ascii="Lato Light" w:hAnsi="Lato Light"/>
          <w:sz w:val="20"/>
          <w:szCs w:val="20"/>
        </w:rPr>
      </w:pPr>
      <w:r w:rsidRPr="000E203C">
        <w:rPr>
          <w:rFonts w:ascii="Lato Light" w:hAnsi="Lato Light"/>
          <w:sz w:val="20"/>
          <w:szCs w:val="20"/>
        </w:rPr>
        <w:t xml:space="preserve">CRPS SELBSTHILFE </w:t>
      </w:r>
    </w:p>
    <w:p w14:paraId="25F0B1B4" w14:textId="77777777" w:rsidR="009F001C" w:rsidRPr="000E203C" w:rsidRDefault="009F001C" w:rsidP="008E0473">
      <w:pPr>
        <w:tabs>
          <w:tab w:val="left" w:pos="945"/>
        </w:tabs>
        <w:jc w:val="both"/>
        <w:rPr>
          <w:rFonts w:ascii="Lato Light" w:hAnsi="Lato Light"/>
          <w:sz w:val="20"/>
          <w:szCs w:val="20"/>
        </w:rPr>
      </w:pPr>
      <w:r w:rsidRPr="000E203C">
        <w:rPr>
          <w:rFonts w:ascii="Lato Light" w:hAnsi="Lato Light"/>
          <w:sz w:val="20"/>
          <w:szCs w:val="20"/>
        </w:rPr>
        <w:t>Alle Rechte vorbehalten.</w:t>
      </w:r>
    </w:p>
    <w:p w14:paraId="1DDDFF30" w14:textId="77777777" w:rsidR="009F001C" w:rsidRPr="000E203C" w:rsidRDefault="009F001C" w:rsidP="008E0473">
      <w:pPr>
        <w:rPr>
          <w:rFonts w:ascii="Lato Light" w:hAnsi="Lato Light"/>
          <w:sz w:val="20"/>
          <w:szCs w:val="20"/>
        </w:rPr>
      </w:pPr>
    </w:p>
    <w:p w14:paraId="6893A223" w14:textId="77777777" w:rsidR="009F001C" w:rsidRPr="000E203C" w:rsidRDefault="009F001C" w:rsidP="008E0473">
      <w:pPr>
        <w:tabs>
          <w:tab w:val="left" w:pos="945"/>
        </w:tabs>
        <w:jc w:val="both"/>
        <w:rPr>
          <w:rFonts w:ascii="Lato Light" w:hAnsi="Lato Light" w:cs="Arial"/>
          <w:sz w:val="20"/>
          <w:szCs w:val="20"/>
        </w:rPr>
      </w:pPr>
    </w:p>
    <w:p w14:paraId="02C0006B" w14:textId="77777777" w:rsidR="009F001C" w:rsidRPr="000E203C" w:rsidRDefault="009F001C" w:rsidP="008E0473">
      <w:pPr>
        <w:rPr>
          <w:rFonts w:ascii="Lato Light" w:hAnsi="Lato Light"/>
        </w:rPr>
      </w:pPr>
    </w:p>
    <w:p w14:paraId="1ADCCB56" w14:textId="77777777" w:rsidR="00507430" w:rsidRPr="000E203C" w:rsidRDefault="00507430" w:rsidP="008E0473">
      <w:pPr>
        <w:rPr>
          <w:rFonts w:ascii="Lato Light" w:hAnsi="Lato Light"/>
        </w:rPr>
      </w:pPr>
    </w:p>
    <w:sectPr w:rsidR="00507430" w:rsidRPr="000E203C" w:rsidSect="007E73CF">
      <w:headerReference w:type="even" r:id="rId12"/>
      <w:headerReference w:type="default" r:id="rId13"/>
      <w:footerReference w:type="even" r:id="rId14"/>
      <w:footerReference w:type="default" r:id="rId15"/>
      <w:headerReference w:type="first" r:id="rId16"/>
      <w:footerReference w:type="first" r:id="rId17"/>
      <w:pgSz w:w="11906" w:h="16838"/>
      <w:pgMar w:top="1809" w:right="1417" w:bottom="1134" w:left="1417" w:header="708" w:footer="10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4FD91" w14:textId="77777777" w:rsidR="001970B1" w:rsidRDefault="001970B1">
      <w:r>
        <w:separator/>
      </w:r>
    </w:p>
  </w:endnote>
  <w:endnote w:type="continuationSeparator" w:id="0">
    <w:p w14:paraId="02A03CAE" w14:textId="77777777" w:rsidR="001970B1" w:rsidRDefault="00197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Lato Black">
    <w:panose1 w:val="020F0A02020204030203"/>
    <w:charset w:val="00"/>
    <w:family w:val="swiss"/>
    <w:pitch w:val="variable"/>
    <w:sig w:usb0="E10002FF" w:usb1="5000ECFF" w:usb2="00000021" w:usb3="00000000" w:csb0="0000019F" w:csb1="00000000"/>
  </w:font>
  <w:font w:name="Lato Light">
    <w:panose1 w:val="020F0302020204030203"/>
    <w:charset w:val="4D"/>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80371" w14:textId="77777777" w:rsidR="009F001C" w:rsidRPr="00D17109" w:rsidRDefault="00D17109" w:rsidP="00D17109">
    <w:pPr>
      <w:pStyle w:val="Fuzeile"/>
    </w:pPr>
    <w:r>
      <w:rPr>
        <w:noProof/>
      </w:rPr>
      <mc:AlternateContent>
        <mc:Choice Requires="wps">
          <w:drawing>
            <wp:anchor distT="0" distB="0" distL="114300" distR="114300" simplePos="0" relativeHeight="251668992" behindDoc="0" locked="0" layoutInCell="1" allowOverlap="1" wp14:anchorId="440089CE" wp14:editId="63B36AF1">
              <wp:simplePos x="0" y="0"/>
              <wp:positionH relativeFrom="column">
                <wp:posOffset>0</wp:posOffset>
              </wp:positionH>
              <wp:positionV relativeFrom="paragraph">
                <wp:posOffset>2540</wp:posOffset>
              </wp:positionV>
              <wp:extent cx="1424305" cy="800100"/>
              <wp:effectExtent l="0" t="0" r="0" b="0"/>
              <wp:wrapNone/>
              <wp:docPr id="3867061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2430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FCDAA" w14:textId="77777777" w:rsidR="00D17109" w:rsidRPr="0055206E" w:rsidRDefault="00D17109" w:rsidP="00D17109">
                          <w:pPr>
                            <w:rPr>
                              <w:rFonts w:ascii="Lato Light" w:hAnsi="Lato Light" w:cs="Arial"/>
                              <w:b/>
                              <w:bCs/>
                              <w:sz w:val="16"/>
                              <w:szCs w:val="16"/>
                            </w:rPr>
                          </w:pPr>
                          <w:r w:rsidRPr="0055206E">
                            <w:rPr>
                              <w:rFonts w:ascii="Lato Light" w:hAnsi="Lato Light" w:cs="Arial"/>
                              <w:b/>
                              <w:bCs/>
                              <w:sz w:val="16"/>
                              <w:szCs w:val="16"/>
                            </w:rPr>
                            <w:t xml:space="preserve">CRPS Selbsthilfe </w:t>
                          </w:r>
                        </w:p>
                        <w:p w14:paraId="6E21E22C" w14:textId="77777777" w:rsidR="00D17109" w:rsidRPr="00252597" w:rsidRDefault="00D17109" w:rsidP="00D17109">
                          <w:pPr>
                            <w:rPr>
                              <w:rFonts w:ascii="Lato Light" w:hAnsi="Lato Light" w:cs="Arial"/>
                              <w:sz w:val="16"/>
                              <w:szCs w:val="16"/>
                            </w:rPr>
                          </w:pPr>
                          <w:r>
                            <w:rPr>
                              <w:rFonts w:ascii="Lato Light" w:hAnsi="Lato Light" w:cs="Arial"/>
                              <w:b/>
                              <w:bCs/>
                              <w:sz w:val="16"/>
                              <w:szCs w:val="16"/>
                            </w:rPr>
                            <w:t>Patientenorganisation</w:t>
                          </w:r>
                          <w:r>
                            <w:rPr>
                              <w:rFonts w:ascii="Lato Light" w:hAnsi="Lato Light" w:cs="Arial"/>
                              <w:b/>
                              <w:bCs/>
                              <w:sz w:val="16"/>
                              <w:szCs w:val="16"/>
                            </w:rPr>
                            <w:br/>
                          </w:r>
                          <w:r w:rsidRPr="00252597">
                            <w:rPr>
                              <w:rFonts w:ascii="Lato Light" w:hAnsi="Lato Light" w:cs="Arial"/>
                              <w:sz w:val="16"/>
                              <w:szCs w:val="16"/>
                            </w:rPr>
                            <w:t xml:space="preserve">Dirk-Stefan </w:t>
                          </w:r>
                          <w:r>
                            <w:rPr>
                              <w:rFonts w:ascii="Lato Light" w:hAnsi="Lato Light" w:cs="Arial"/>
                              <w:sz w:val="16"/>
                              <w:szCs w:val="16"/>
                            </w:rPr>
                            <w:t>Lecomte</w:t>
                          </w:r>
                        </w:p>
                        <w:p w14:paraId="24EEB603" w14:textId="77777777" w:rsidR="00D17109" w:rsidRPr="00252597" w:rsidRDefault="00D17109" w:rsidP="00D17109">
                          <w:pPr>
                            <w:rPr>
                              <w:rFonts w:ascii="Lato Light" w:hAnsi="Lato Light"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089CE" id="_x0000_t202" coordsize="21600,21600" o:spt="202" path="m,l,21600r21600,l21600,xe">
              <v:stroke joinstyle="miter"/>
              <v:path gradientshapeok="t" o:connecttype="rect"/>
            </v:shapetype>
            <v:shape id="Text Box 1" o:spid="_x0000_s1026" type="#_x0000_t202" style="position:absolute;margin-left:0;margin-top:.2pt;width:112.15pt;height:63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" filled="f" stroked="f">
              <v:path arrowok="t"/>
              <v:textbox>
                <w:txbxContent>
                  <w:p w14:paraId="5B1FCDAA" w14:textId="77777777" w:rsidR="00D17109" w:rsidRPr="0055206E" w:rsidRDefault="00D17109" w:rsidP="00D17109">
                    <w:pPr>
                      <w:rPr>
                        <w:rFonts w:ascii="Lato Light" w:hAnsi="Lato Light" w:cs="Arial"/>
                        <w:b/>
                        <w:bCs/>
                        <w:sz w:val="16"/>
                        <w:szCs w:val="16"/>
                      </w:rPr>
                    </w:pPr>
                    <w:r w:rsidRPr="0055206E">
                      <w:rPr>
                        <w:rFonts w:ascii="Lato Light" w:hAnsi="Lato Light" w:cs="Arial"/>
                        <w:b/>
                        <w:bCs/>
                        <w:sz w:val="16"/>
                        <w:szCs w:val="16"/>
                      </w:rPr>
                      <w:t xml:space="preserve">CRPS Selbsthilfe </w:t>
                    </w:r>
                  </w:p>
                  <w:p w14:paraId="6E21E22C" w14:textId="77777777" w:rsidR="00D17109" w:rsidRPr="00252597" w:rsidRDefault="00D17109" w:rsidP="00D17109">
                    <w:pPr>
                      <w:rPr>
                        <w:rFonts w:ascii="Lato Light" w:hAnsi="Lato Light" w:cs="Arial"/>
                        <w:sz w:val="16"/>
                        <w:szCs w:val="16"/>
                      </w:rPr>
                    </w:pPr>
                    <w:r>
                      <w:rPr>
                        <w:rFonts w:ascii="Lato Light" w:hAnsi="Lato Light" w:cs="Arial"/>
                        <w:b/>
                        <w:bCs/>
                        <w:sz w:val="16"/>
                        <w:szCs w:val="16"/>
                      </w:rPr>
                      <w:t>Patientenorganisation</w:t>
                    </w:r>
                    <w:r>
                      <w:rPr>
                        <w:rFonts w:ascii="Lato Light" w:hAnsi="Lato Light" w:cs="Arial"/>
                        <w:b/>
                        <w:bCs/>
                        <w:sz w:val="16"/>
                        <w:szCs w:val="16"/>
                      </w:rPr>
                      <w:br/>
                    </w:r>
                    <w:r w:rsidRPr="00252597">
                      <w:rPr>
                        <w:rFonts w:ascii="Lato Light" w:hAnsi="Lato Light" w:cs="Arial"/>
                        <w:sz w:val="16"/>
                        <w:szCs w:val="16"/>
                      </w:rPr>
                      <w:t xml:space="preserve">Dirk-Stefan </w:t>
                    </w:r>
                    <w:r>
                      <w:rPr>
                        <w:rFonts w:ascii="Lato Light" w:hAnsi="Lato Light" w:cs="Arial"/>
                        <w:sz w:val="16"/>
                        <w:szCs w:val="16"/>
                      </w:rPr>
                      <w:t>Lecomte</w:t>
                    </w:r>
                  </w:p>
                  <w:p w14:paraId="24EEB603" w14:textId="77777777" w:rsidR="00D17109" w:rsidRPr="00252597" w:rsidRDefault="00D17109" w:rsidP="00D17109">
                    <w:pPr>
                      <w:rPr>
                        <w:rFonts w:ascii="Lato Light" w:hAnsi="Lato Light" w:cs="Arial"/>
                        <w:sz w:val="16"/>
                        <w:szCs w:val="16"/>
                      </w:rPr>
                    </w:pPr>
                  </w:p>
                </w:txbxContent>
              </v:textbox>
            </v:shape>
          </w:pict>
        </mc:Fallback>
      </mc:AlternateContent>
    </w:r>
    <w:r>
      <w:rPr>
        <w:noProof/>
      </w:rPr>
      <mc:AlternateContent>
        <mc:Choice Requires="wps">
          <w:drawing>
            <wp:anchor distT="0" distB="0" distL="114300" distR="114300" simplePos="0" relativeHeight="251670016" behindDoc="0" locked="0" layoutInCell="1" allowOverlap="1" wp14:anchorId="751A87D9" wp14:editId="15DA8A0B">
              <wp:simplePos x="0" y="0"/>
              <wp:positionH relativeFrom="column">
                <wp:posOffset>2759075</wp:posOffset>
              </wp:positionH>
              <wp:positionV relativeFrom="paragraph">
                <wp:posOffset>4445</wp:posOffset>
              </wp:positionV>
              <wp:extent cx="2187575" cy="800100"/>
              <wp:effectExtent l="0" t="0" r="0" b="0"/>
              <wp:wrapNone/>
              <wp:docPr id="47820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8757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2FCFC" w14:textId="77777777" w:rsidR="00D17109" w:rsidRPr="00252597" w:rsidRDefault="00D17109" w:rsidP="00D17109">
                          <w:pPr>
                            <w:rPr>
                              <w:rFonts w:ascii="Lato Light" w:hAnsi="Lato Light" w:cs="Arial"/>
                              <w:sz w:val="16"/>
                              <w:szCs w:val="16"/>
                            </w:rPr>
                          </w:pPr>
                          <w:r w:rsidRPr="00252597">
                            <w:rPr>
                              <w:rFonts w:ascii="Lato Light" w:hAnsi="Lato Light" w:cs="Arial"/>
                              <w:sz w:val="16"/>
                              <w:szCs w:val="16"/>
                            </w:rPr>
                            <w:t xml:space="preserve">Tel.: </w:t>
                          </w:r>
                          <w:r>
                            <w:rPr>
                              <w:rFonts w:ascii="Lato Light" w:hAnsi="Lato Light" w:cs="Arial"/>
                              <w:sz w:val="16"/>
                              <w:szCs w:val="16"/>
                            </w:rPr>
                            <w:t xml:space="preserve">+49 </w:t>
                          </w:r>
                          <w:r w:rsidRPr="00252597">
                            <w:rPr>
                              <w:rFonts w:ascii="Lato Light" w:hAnsi="Lato Light" w:cs="Arial"/>
                              <w:sz w:val="16"/>
                              <w:szCs w:val="16"/>
                            </w:rPr>
                            <w:t>221 669557-0</w:t>
                          </w:r>
                        </w:p>
                        <w:p w14:paraId="4FD030E1" w14:textId="77777777" w:rsidR="00D17109" w:rsidRPr="00252597" w:rsidRDefault="00D17109" w:rsidP="00D17109">
                          <w:pPr>
                            <w:rPr>
                              <w:rFonts w:ascii="Lato Light" w:hAnsi="Lato Light" w:cs="Arial"/>
                              <w:sz w:val="16"/>
                              <w:szCs w:val="16"/>
                            </w:rPr>
                          </w:pPr>
                          <w:r>
                            <w:rPr>
                              <w:rFonts w:ascii="Lato Light" w:hAnsi="Lato Light" w:cs="Arial"/>
                              <w:sz w:val="16"/>
                              <w:szCs w:val="16"/>
                            </w:rPr>
                            <w:t xml:space="preserve">Fax: +49 </w:t>
                          </w:r>
                          <w:r w:rsidRPr="00252597">
                            <w:rPr>
                              <w:rFonts w:ascii="Lato Light" w:hAnsi="Lato Light" w:cs="Arial"/>
                              <w:sz w:val="16"/>
                              <w:szCs w:val="16"/>
                            </w:rPr>
                            <w:t>221 669557-</w:t>
                          </w:r>
                          <w:r>
                            <w:rPr>
                              <w:rFonts w:ascii="Lato Light" w:hAnsi="Lato Light" w:cs="Arial"/>
                              <w:sz w:val="16"/>
                              <w:szCs w:val="16"/>
                            </w:rPr>
                            <w:t>99</w:t>
                          </w:r>
                        </w:p>
                        <w:p w14:paraId="00EFFFB5" w14:textId="77777777" w:rsidR="00D17109" w:rsidRPr="00252597" w:rsidRDefault="00D17109" w:rsidP="00D17109">
                          <w:pPr>
                            <w:rPr>
                              <w:rFonts w:ascii="Lato Light" w:hAnsi="Lato Light" w:cs="Arial"/>
                              <w:sz w:val="16"/>
                              <w:szCs w:val="16"/>
                            </w:rPr>
                          </w:pPr>
                          <w:r w:rsidRPr="00252597">
                            <w:rPr>
                              <w:rFonts w:ascii="Lato Light" w:hAnsi="Lato Light" w:cs="Arial"/>
                              <w:sz w:val="16"/>
                              <w:szCs w:val="16"/>
                            </w:rPr>
                            <w:t>E-Mail: support@crpsselbsthilfe.</w:t>
                          </w:r>
                          <w:r>
                            <w:rPr>
                              <w:rFonts w:ascii="Lato Light" w:hAnsi="Lato Light" w:cs="Arial"/>
                              <w:sz w:val="16"/>
                              <w:szCs w:val="16"/>
                            </w:rPr>
                            <w:t>org</w:t>
                          </w:r>
                        </w:p>
                        <w:p w14:paraId="12317FAC" w14:textId="77777777" w:rsidR="00D17109" w:rsidRPr="00252597" w:rsidRDefault="00D17109" w:rsidP="00D17109">
                          <w:pPr>
                            <w:rPr>
                              <w:rFonts w:ascii="Lato Light" w:hAnsi="Lato Light" w:cs="Arial"/>
                              <w:sz w:val="16"/>
                              <w:szCs w:val="16"/>
                            </w:rPr>
                          </w:pPr>
                          <w:r w:rsidRPr="00252597">
                            <w:rPr>
                              <w:rFonts w:ascii="Lato Light" w:hAnsi="Lato Light" w:cs="Arial"/>
                              <w:sz w:val="16"/>
                              <w:szCs w:val="16"/>
                            </w:rPr>
                            <w:t>Internet: crpsselbsthilfe.</w:t>
                          </w:r>
                          <w:r>
                            <w:rPr>
                              <w:rFonts w:ascii="Lato Light" w:hAnsi="Lato Light" w:cs="Arial"/>
                              <w:sz w:val="16"/>
                              <w:szCs w:val="16"/>
                            </w:rPr>
                            <w:t>org | sudeckselbsthilfe.org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1A87D9" id="Text Box 2" o:spid="_x0000_s1027" type="#_x0000_t202" style="position:absolute;margin-left:217.25pt;margin-top:.35pt;width:172.25pt;height:63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" filled="f" stroked="f">
              <v:path arrowok="t"/>
              <v:textbox>
                <w:txbxContent>
                  <w:p w14:paraId="68A2FCFC" w14:textId="77777777" w:rsidR="00D17109" w:rsidRPr="00252597" w:rsidRDefault="00D17109" w:rsidP="00D17109">
                    <w:pPr>
                      <w:rPr>
                        <w:rFonts w:ascii="Lato Light" w:hAnsi="Lato Light" w:cs="Arial"/>
                        <w:sz w:val="16"/>
                        <w:szCs w:val="16"/>
                      </w:rPr>
                    </w:pPr>
                    <w:r w:rsidRPr="00252597">
                      <w:rPr>
                        <w:rFonts w:ascii="Lato Light" w:hAnsi="Lato Light" w:cs="Arial"/>
                        <w:sz w:val="16"/>
                        <w:szCs w:val="16"/>
                      </w:rPr>
                      <w:t xml:space="preserve">Tel.: </w:t>
                    </w:r>
                    <w:r>
                      <w:rPr>
                        <w:rFonts w:ascii="Lato Light" w:hAnsi="Lato Light" w:cs="Arial"/>
                        <w:sz w:val="16"/>
                        <w:szCs w:val="16"/>
                      </w:rPr>
                      <w:t xml:space="preserve">+49 </w:t>
                    </w:r>
                    <w:r w:rsidRPr="00252597">
                      <w:rPr>
                        <w:rFonts w:ascii="Lato Light" w:hAnsi="Lato Light" w:cs="Arial"/>
                        <w:sz w:val="16"/>
                        <w:szCs w:val="16"/>
                      </w:rPr>
                      <w:t>221 669557-0</w:t>
                    </w:r>
                  </w:p>
                  <w:p w14:paraId="4FD030E1" w14:textId="77777777" w:rsidR="00D17109" w:rsidRPr="00252597" w:rsidRDefault="00D17109" w:rsidP="00D17109">
                    <w:pPr>
                      <w:rPr>
                        <w:rFonts w:ascii="Lato Light" w:hAnsi="Lato Light" w:cs="Arial"/>
                        <w:sz w:val="16"/>
                        <w:szCs w:val="16"/>
                      </w:rPr>
                    </w:pPr>
                    <w:r>
                      <w:rPr>
                        <w:rFonts w:ascii="Lato Light" w:hAnsi="Lato Light" w:cs="Arial"/>
                        <w:sz w:val="16"/>
                        <w:szCs w:val="16"/>
                      </w:rPr>
                      <w:t xml:space="preserve">Fax: +49 </w:t>
                    </w:r>
                    <w:r w:rsidRPr="00252597">
                      <w:rPr>
                        <w:rFonts w:ascii="Lato Light" w:hAnsi="Lato Light" w:cs="Arial"/>
                        <w:sz w:val="16"/>
                        <w:szCs w:val="16"/>
                      </w:rPr>
                      <w:t>221 669557-</w:t>
                    </w:r>
                    <w:r>
                      <w:rPr>
                        <w:rFonts w:ascii="Lato Light" w:hAnsi="Lato Light" w:cs="Arial"/>
                        <w:sz w:val="16"/>
                        <w:szCs w:val="16"/>
                      </w:rPr>
                      <w:t>99</w:t>
                    </w:r>
                  </w:p>
                  <w:p w14:paraId="00EFFFB5" w14:textId="77777777" w:rsidR="00D17109" w:rsidRPr="00252597" w:rsidRDefault="00D17109" w:rsidP="00D17109">
                    <w:pPr>
                      <w:rPr>
                        <w:rFonts w:ascii="Lato Light" w:hAnsi="Lato Light" w:cs="Arial"/>
                        <w:sz w:val="16"/>
                        <w:szCs w:val="16"/>
                      </w:rPr>
                    </w:pPr>
                    <w:r w:rsidRPr="00252597">
                      <w:rPr>
                        <w:rFonts w:ascii="Lato Light" w:hAnsi="Lato Light" w:cs="Arial"/>
                        <w:sz w:val="16"/>
                        <w:szCs w:val="16"/>
                      </w:rPr>
                      <w:t>E-Mail: support@crpsselbsthilfe.</w:t>
                    </w:r>
                    <w:r>
                      <w:rPr>
                        <w:rFonts w:ascii="Lato Light" w:hAnsi="Lato Light" w:cs="Arial"/>
                        <w:sz w:val="16"/>
                        <w:szCs w:val="16"/>
                      </w:rPr>
                      <w:t>org</w:t>
                    </w:r>
                  </w:p>
                  <w:p w14:paraId="12317FAC" w14:textId="77777777" w:rsidR="00D17109" w:rsidRPr="00252597" w:rsidRDefault="00D17109" w:rsidP="00D17109">
                    <w:pPr>
                      <w:rPr>
                        <w:rFonts w:ascii="Lato Light" w:hAnsi="Lato Light" w:cs="Arial"/>
                        <w:sz w:val="16"/>
                        <w:szCs w:val="16"/>
                      </w:rPr>
                    </w:pPr>
                    <w:r w:rsidRPr="00252597">
                      <w:rPr>
                        <w:rFonts w:ascii="Lato Light" w:hAnsi="Lato Light" w:cs="Arial"/>
                        <w:sz w:val="16"/>
                        <w:szCs w:val="16"/>
                      </w:rPr>
                      <w:t>Internet: crpsselbsthilfe.</w:t>
                    </w:r>
                    <w:r>
                      <w:rPr>
                        <w:rFonts w:ascii="Lato Light" w:hAnsi="Lato Light" w:cs="Arial"/>
                        <w:sz w:val="16"/>
                        <w:szCs w:val="16"/>
                      </w:rPr>
                      <w:t>org | sudeckselbsthilfe.org</w:t>
                    </w:r>
                  </w:p>
                </w:txbxContent>
              </v:textbox>
            </v:shape>
          </w:pict>
        </mc:Fallback>
      </mc:AlternateContent>
    </w:r>
    <w:r>
      <w:rPr>
        <w:noProof/>
      </w:rPr>
      <mc:AlternateContent>
        <mc:Choice Requires="wps">
          <w:drawing>
            <wp:anchor distT="0" distB="0" distL="114300" distR="114300" simplePos="0" relativeHeight="251671040" behindDoc="0" locked="0" layoutInCell="1" allowOverlap="1" wp14:anchorId="7BEE855C" wp14:editId="087F1190">
              <wp:simplePos x="0" y="0"/>
              <wp:positionH relativeFrom="column">
                <wp:posOffset>4517390</wp:posOffset>
              </wp:positionH>
              <wp:positionV relativeFrom="paragraph">
                <wp:posOffset>1270</wp:posOffset>
              </wp:positionV>
              <wp:extent cx="1953895" cy="800100"/>
              <wp:effectExtent l="0" t="0" r="0" b="0"/>
              <wp:wrapNone/>
              <wp:docPr id="789769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389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119EC" w14:textId="77777777" w:rsidR="00D17109" w:rsidRPr="00252597" w:rsidRDefault="00D17109" w:rsidP="00D17109">
                          <w:pPr>
                            <w:rPr>
                              <w:rFonts w:ascii="Lato Light" w:hAnsi="Lato Light" w:cs="Arial"/>
                              <w:sz w:val="16"/>
                              <w:szCs w:val="16"/>
                            </w:rPr>
                          </w:pPr>
                          <w:r>
                            <w:rPr>
                              <w:rFonts w:ascii="Lato Light" w:hAnsi="Lato Light" w:cs="Arial"/>
                              <w:sz w:val="16"/>
                              <w:szCs w:val="16"/>
                            </w:rPr>
                            <w:t>N26 Bank</w:t>
                          </w:r>
                        </w:p>
                        <w:p w14:paraId="2D6C5873" w14:textId="77777777" w:rsidR="00D17109" w:rsidRDefault="00D17109" w:rsidP="00D17109">
                          <w:pPr>
                            <w:rPr>
                              <w:rFonts w:ascii="Lato Light" w:hAnsi="Lato Light" w:cs="Arial"/>
                              <w:sz w:val="16"/>
                              <w:szCs w:val="16"/>
                            </w:rPr>
                          </w:pPr>
                          <w:r w:rsidRPr="00BE71AF">
                            <w:rPr>
                              <w:rFonts w:ascii="Lato Light" w:hAnsi="Lato Light" w:cs="Arial"/>
                              <w:sz w:val="16"/>
                              <w:szCs w:val="16"/>
                            </w:rPr>
                            <w:t>DE83 1001 1001 2620 8893 35</w:t>
                          </w:r>
                          <w:r>
                            <w:rPr>
                              <w:rFonts w:ascii="Lato Light" w:hAnsi="Lato Light" w:cs="Arial"/>
                              <w:sz w:val="16"/>
                              <w:szCs w:val="16"/>
                            </w:rPr>
                            <w:br/>
                            <w:t xml:space="preserve">BIC </w:t>
                          </w:r>
                          <w:r w:rsidRPr="00C579C1">
                            <w:rPr>
                              <w:rFonts w:ascii="Lato Light" w:hAnsi="Lato Light" w:cs="Arial"/>
                              <w:sz w:val="16"/>
                              <w:szCs w:val="16"/>
                            </w:rPr>
                            <w:t>NTSBDEB1XXX</w:t>
                          </w:r>
                        </w:p>
                        <w:p w14:paraId="308A109D" w14:textId="77777777" w:rsidR="00D17109" w:rsidRPr="00252597" w:rsidRDefault="00D17109" w:rsidP="00D17109">
                          <w:pPr>
                            <w:rPr>
                              <w:rFonts w:ascii="Lato Light" w:hAnsi="Lato Light" w:cs="Arial"/>
                              <w:sz w:val="16"/>
                              <w:szCs w:val="16"/>
                            </w:rPr>
                          </w:pPr>
                          <w:r>
                            <w:rPr>
                              <w:rFonts w:ascii="Lato Light" w:hAnsi="Lato Light" w:cs="Arial"/>
                              <w:sz w:val="16"/>
                              <w:szCs w:val="16"/>
                            </w:rPr>
                            <w:t>Kontoinhaber: Dirk-Stefan Lecomte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E855C" id="Text Box 3" o:spid="_x0000_s1028" type="#_x0000_t202" style="position:absolute;margin-left:355.7pt;margin-top:.1pt;width:153.85pt;height:63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" filled="f" stroked="f">
              <v:path arrowok="t"/>
              <v:textbox>
                <w:txbxContent>
                  <w:p w14:paraId="46A119EC" w14:textId="77777777" w:rsidR="00D17109" w:rsidRPr="00252597" w:rsidRDefault="00D17109" w:rsidP="00D17109">
                    <w:pPr>
                      <w:rPr>
                        <w:rFonts w:ascii="Lato Light" w:hAnsi="Lato Light" w:cs="Arial"/>
                        <w:sz w:val="16"/>
                        <w:szCs w:val="16"/>
                      </w:rPr>
                    </w:pPr>
                    <w:r>
                      <w:rPr>
                        <w:rFonts w:ascii="Lato Light" w:hAnsi="Lato Light" w:cs="Arial"/>
                        <w:sz w:val="16"/>
                        <w:szCs w:val="16"/>
                      </w:rPr>
                      <w:t>N26 Bank</w:t>
                    </w:r>
                  </w:p>
                  <w:p w14:paraId="2D6C5873" w14:textId="77777777" w:rsidR="00D17109" w:rsidRDefault="00D17109" w:rsidP="00D17109">
                    <w:pPr>
                      <w:rPr>
                        <w:rFonts w:ascii="Lato Light" w:hAnsi="Lato Light" w:cs="Arial"/>
                        <w:sz w:val="16"/>
                        <w:szCs w:val="16"/>
                      </w:rPr>
                    </w:pPr>
                    <w:r w:rsidRPr="00BE71AF">
                      <w:rPr>
                        <w:rFonts w:ascii="Lato Light" w:hAnsi="Lato Light" w:cs="Arial"/>
                        <w:sz w:val="16"/>
                        <w:szCs w:val="16"/>
                      </w:rPr>
                      <w:t>DE83 1001 1001 2620 8893 35</w:t>
                    </w:r>
                    <w:r>
                      <w:rPr>
                        <w:rFonts w:ascii="Lato Light" w:hAnsi="Lato Light" w:cs="Arial"/>
                        <w:sz w:val="16"/>
                        <w:szCs w:val="16"/>
                      </w:rPr>
                      <w:br/>
                      <w:t xml:space="preserve">BIC </w:t>
                    </w:r>
                    <w:r w:rsidRPr="00C579C1">
                      <w:rPr>
                        <w:rFonts w:ascii="Lato Light" w:hAnsi="Lato Light" w:cs="Arial"/>
                        <w:sz w:val="16"/>
                        <w:szCs w:val="16"/>
                      </w:rPr>
                      <w:t>NTSBDEB1XXX</w:t>
                    </w:r>
                  </w:p>
                  <w:p w14:paraId="308A109D" w14:textId="77777777" w:rsidR="00D17109" w:rsidRPr="00252597" w:rsidRDefault="00D17109" w:rsidP="00D17109">
                    <w:pPr>
                      <w:rPr>
                        <w:rFonts w:ascii="Lato Light" w:hAnsi="Lato Light" w:cs="Arial"/>
                        <w:sz w:val="16"/>
                        <w:szCs w:val="16"/>
                      </w:rPr>
                    </w:pPr>
                    <w:r>
                      <w:rPr>
                        <w:rFonts w:ascii="Lato Light" w:hAnsi="Lato Light" w:cs="Arial"/>
                        <w:sz w:val="16"/>
                        <w:szCs w:val="16"/>
                      </w:rPr>
                      <w:t>Kontoinhaber: Dirk-Stefan Lecomte</w:t>
                    </w:r>
                  </w:p>
                </w:txbxContent>
              </v:textbox>
            </v:shape>
          </w:pict>
        </mc:Fallback>
      </mc:AlternateContent>
    </w:r>
    <w:r>
      <w:rPr>
        <w:noProof/>
      </w:rPr>
      <mc:AlternateContent>
        <mc:Choice Requires="wps">
          <w:drawing>
            <wp:anchor distT="0" distB="0" distL="114300" distR="114300" simplePos="0" relativeHeight="251672064" behindDoc="0" locked="0" layoutInCell="1" allowOverlap="1" wp14:anchorId="0DD16D73" wp14:editId="366087BB">
              <wp:simplePos x="0" y="0"/>
              <wp:positionH relativeFrom="column">
                <wp:posOffset>1224915</wp:posOffset>
              </wp:positionH>
              <wp:positionV relativeFrom="paragraph">
                <wp:posOffset>0</wp:posOffset>
              </wp:positionV>
              <wp:extent cx="1531736" cy="800100"/>
              <wp:effectExtent l="0" t="0" r="0" b="0"/>
              <wp:wrapNone/>
              <wp:docPr id="257361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1736"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96F8E" w14:textId="77777777" w:rsidR="00D17109" w:rsidRPr="00252597" w:rsidRDefault="00D17109" w:rsidP="00D17109">
                          <w:pPr>
                            <w:rPr>
                              <w:rFonts w:ascii="Lato Light" w:hAnsi="Lato Light" w:cs="Arial"/>
                              <w:sz w:val="16"/>
                              <w:szCs w:val="16"/>
                            </w:rPr>
                          </w:pPr>
                          <w:r>
                            <w:rPr>
                              <w:rFonts w:ascii="Lato Light" w:hAnsi="Lato Light" w:cs="Arial"/>
                              <w:sz w:val="16"/>
                              <w:szCs w:val="16"/>
                            </w:rPr>
                            <w:t>Zum Bergacker 9</w:t>
                          </w:r>
                        </w:p>
                        <w:p w14:paraId="48A977CC" w14:textId="77777777" w:rsidR="00D17109" w:rsidRPr="00252597" w:rsidRDefault="00D17109" w:rsidP="00D17109">
                          <w:pPr>
                            <w:rPr>
                              <w:rFonts w:ascii="Lato Light" w:hAnsi="Lato Light" w:cs="Arial"/>
                              <w:sz w:val="16"/>
                              <w:szCs w:val="16"/>
                            </w:rPr>
                          </w:pPr>
                          <w:r>
                            <w:rPr>
                              <w:rFonts w:ascii="Lato Light" w:hAnsi="Lato Light" w:cs="Arial"/>
                              <w:sz w:val="16"/>
                              <w:szCs w:val="16"/>
                            </w:rPr>
                            <w:t>51709 Marienheide</w:t>
                          </w:r>
                        </w:p>
                        <w:p w14:paraId="2865A574" w14:textId="77777777" w:rsidR="00D17109" w:rsidRDefault="00D17109" w:rsidP="00D17109">
                          <w:pPr>
                            <w:rPr>
                              <w:rFonts w:ascii="Lato Light" w:hAnsi="Lato Light" w:cs="Arial"/>
                              <w:sz w:val="16"/>
                              <w:szCs w:val="16"/>
                            </w:rPr>
                          </w:pPr>
                          <w:r>
                            <w:rPr>
                              <w:rFonts w:ascii="Lato Light" w:hAnsi="Lato Light" w:cs="Arial"/>
                              <w:sz w:val="16"/>
                              <w:szCs w:val="16"/>
                            </w:rPr>
                            <w:t>Lüder von Bentheim Str. 21</w:t>
                          </w:r>
                        </w:p>
                        <w:p w14:paraId="5E890C89" w14:textId="77777777" w:rsidR="00D17109" w:rsidRPr="00252597" w:rsidRDefault="00D17109" w:rsidP="00D17109">
                          <w:pPr>
                            <w:rPr>
                              <w:rFonts w:ascii="Lato Light" w:hAnsi="Lato Light" w:cs="Arial"/>
                              <w:sz w:val="16"/>
                              <w:szCs w:val="16"/>
                            </w:rPr>
                          </w:pPr>
                          <w:r>
                            <w:rPr>
                              <w:rFonts w:ascii="Lato Light" w:hAnsi="Lato Light" w:cs="Arial"/>
                              <w:sz w:val="16"/>
                              <w:szCs w:val="16"/>
                            </w:rPr>
                            <w:t>28209 Bremen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D16D73" id="Text Box 4" o:spid="_x0000_s1029" type="#_x0000_t202" style="position:absolute;margin-left:96.45pt;margin-top:0;width:120.6pt;height:6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" filled="f" stroked="f">
              <v:path arrowok="t"/>
              <v:textbox>
                <w:txbxContent>
                  <w:p w14:paraId="58296F8E" w14:textId="77777777" w:rsidR="00D17109" w:rsidRPr="00252597" w:rsidRDefault="00D17109" w:rsidP="00D17109">
                    <w:pPr>
                      <w:rPr>
                        <w:rFonts w:ascii="Lato Light" w:hAnsi="Lato Light" w:cs="Arial"/>
                        <w:sz w:val="16"/>
                        <w:szCs w:val="16"/>
                      </w:rPr>
                    </w:pPr>
                    <w:r>
                      <w:rPr>
                        <w:rFonts w:ascii="Lato Light" w:hAnsi="Lato Light" w:cs="Arial"/>
                        <w:sz w:val="16"/>
                        <w:szCs w:val="16"/>
                      </w:rPr>
                      <w:t>Zum Bergacker 9</w:t>
                    </w:r>
                  </w:p>
                  <w:p w14:paraId="48A977CC" w14:textId="77777777" w:rsidR="00D17109" w:rsidRPr="00252597" w:rsidRDefault="00D17109" w:rsidP="00D17109">
                    <w:pPr>
                      <w:rPr>
                        <w:rFonts w:ascii="Lato Light" w:hAnsi="Lato Light" w:cs="Arial"/>
                        <w:sz w:val="16"/>
                        <w:szCs w:val="16"/>
                      </w:rPr>
                    </w:pPr>
                    <w:r>
                      <w:rPr>
                        <w:rFonts w:ascii="Lato Light" w:hAnsi="Lato Light" w:cs="Arial"/>
                        <w:sz w:val="16"/>
                        <w:szCs w:val="16"/>
                      </w:rPr>
                      <w:t>51709 Marienheide</w:t>
                    </w:r>
                  </w:p>
                  <w:p w14:paraId="2865A574" w14:textId="77777777" w:rsidR="00D17109" w:rsidRDefault="00D17109" w:rsidP="00D17109">
                    <w:pPr>
                      <w:rPr>
                        <w:rFonts w:ascii="Lato Light" w:hAnsi="Lato Light" w:cs="Arial"/>
                        <w:sz w:val="16"/>
                        <w:szCs w:val="16"/>
                      </w:rPr>
                    </w:pPr>
                    <w:r>
                      <w:rPr>
                        <w:rFonts w:ascii="Lato Light" w:hAnsi="Lato Light" w:cs="Arial"/>
                        <w:sz w:val="16"/>
                        <w:szCs w:val="16"/>
                      </w:rPr>
                      <w:t>Lüder von Bentheim Str. 21</w:t>
                    </w:r>
                  </w:p>
                  <w:p w14:paraId="5E890C89" w14:textId="77777777" w:rsidR="00D17109" w:rsidRPr="00252597" w:rsidRDefault="00D17109" w:rsidP="00D17109">
                    <w:pPr>
                      <w:rPr>
                        <w:rFonts w:ascii="Lato Light" w:hAnsi="Lato Light" w:cs="Arial"/>
                        <w:sz w:val="16"/>
                        <w:szCs w:val="16"/>
                      </w:rPr>
                    </w:pPr>
                    <w:r>
                      <w:rPr>
                        <w:rFonts w:ascii="Lato Light" w:hAnsi="Lato Light" w:cs="Arial"/>
                        <w:sz w:val="16"/>
                        <w:szCs w:val="16"/>
                      </w:rPr>
                      <w:t>28209 Bremen</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B768" w14:textId="77777777" w:rsidR="00BE71AF" w:rsidRDefault="00BE71A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0F342" w14:textId="77777777" w:rsidR="000808EA" w:rsidRDefault="00D17109">
    <w:pPr>
      <w:pStyle w:val="Fuzeile"/>
    </w:pPr>
    <w:r>
      <w:rPr>
        <w:noProof/>
      </w:rPr>
      <mc:AlternateContent>
        <mc:Choice Requires="wps">
          <w:drawing>
            <wp:anchor distT="0" distB="0" distL="114300" distR="114300" simplePos="0" relativeHeight="251654656" behindDoc="0" locked="0" layoutInCell="1" allowOverlap="1" wp14:anchorId="5AC1DD97" wp14:editId="5D78F814">
              <wp:simplePos x="0" y="0"/>
              <wp:positionH relativeFrom="column">
                <wp:posOffset>1072895</wp:posOffset>
              </wp:positionH>
              <wp:positionV relativeFrom="paragraph">
                <wp:posOffset>-1666</wp:posOffset>
              </wp:positionV>
              <wp:extent cx="1531736" cy="80010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1736"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EA124A" w14:textId="77777777" w:rsidR="0055206E" w:rsidRPr="00252597" w:rsidRDefault="009676D1" w:rsidP="0055206E">
                          <w:pPr>
                            <w:rPr>
                              <w:rFonts w:ascii="Lato Light" w:hAnsi="Lato Light" w:cs="Arial"/>
                              <w:sz w:val="16"/>
                              <w:szCs w:val="16"/>
                            </w:rPr>
                          </w:pPr>
                          <w:r>
                            <w:rPr>
                              <w:rFonts w:ascii="Lato Light" w:hAnsi="Lato Light" w:cs="Arial"/>
                              <w:sz w:val="16"/>
                              <w:szCs w:val="16"/>
                            </w:rPr>
                            <w:t>Zum Bergacker 9</w:t>
                          </w:r>
                        </w:p>
                        <w:p w14:paraId="1CCC8CB5" w14:textId="77777777" w:rsidR="0055206E" w:rsidRPr="00252597" w:rsidRDefault="009676D1" w:rsidP="0055206E">
                          <w:pPr>
                            <w:rPr>
                              <w:rFonts w:ascii="Lato Light" w:hAnsi="Lato Light" w:cs="Arial"/>
                              <w:sz w:val="16"/>
                              <w:szCs w:val="16"/>
                            </w:rPr>
                          </w:pPr>
                          <w:r>
                            <w:rPr>
                              <w:rFonts w:ascii="Lato Light" w:hAnsi="Lato Light" w:cs="Arial"/>
                              <w:sz w:val="16"/>
                              <w:szCs w:val="16"/>
                            </w:rPr>
                            <w:t>51709 Marienheide</w:t>
                          </w:r>
                        </w:p>
                        <w:p w14:paraId="6E3EBDD7" w14:textId="77777777" w:rsidR="000808EA" w:rsidRDefault="0055206E" w:rsidP="000808EA">
                          <w:pPr>
                            <w:rPr>
                              <w:rFonts w:ascii="Lato Light" w:hAnsi="Lato Light" w:cs="Arial"/>
                              <w:sz w:val="16"/>
                              <w:szCs w:val="16"/>
                            </w:rPr>
                          </w:pPr>
                          <w:r>
                            <w:rPr>
                              <w:rFonts w:ascii="Lato Light" w:hAnsi="Lato Light" w:cs="Arial"/>
                              <w:sz w:val="16"/>
                              <w:szCs w:val="16"/>
                            </w:rPr>
                            <w:t>Lüder von Bentheim Str. 21</w:t>
                          </w:r>
                        </w:p>
                        <w:p w14:paraId="7805C2E2" w14:textId="77777777" w:rsidR="0055206E" w:rsidRPr="00252597" w:rsidRDefault="0055206E" w:rsidP="000808EA">
                          <w:pPr>
                            <w:rPr>
                              <w:rFonts w:ascii="Lato Light" w:hAnsi="Lato Light" w:cs="Arial"/>
                              <w:sz w:val="16"/>
                              <w:szCs w:val="16"/>
                            </w:rPr>
                          </w:pPr>
                          <w:r>
                            <w:rPr>
                              <w:rFonts w:ascii="Lato Light" w:hAnsi="Lato Light" w:cs="Arial"/>
                              <w:sz w:val="16"/>
                              <w:szCs w:val="16"/>
                            </w:rPr>
                            <w:t>28209 Bremen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C1DD97" id="_x0000_t202" coordsize="21600,21600" o:spt="202" path="m,l,21600r21600,l21600,xe">
              <v:stroke joinstyle="miter"/>
              <v:path gradientshapeok="t" o:connecttype="rect"/>
            </v:shapetype>
            <v:shape id="_x0000_s1030" type="#_x0000_t202" style="position:absolute;margin-left:84.5pt;margin-top:-.15pt;width:120.6pt;height: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" filled="f" stroked="f">
              <v:path arrowok="t"/>
              <v:textbox>
                <w:txbxContent>
                  <w:p w14:paraId="46EA124A" w14:textId="77777777" w:rsidR="0055206E" w:rsidRPr="00252597" w:rsidRDefault="009676D1" w:rsidP="0055206E">
                    <w:pPr>
                      <w:rPr>
                        <w:rFonts w:ascii="Lato Light" w:hAnsi="Lato Light" w:cs="Arial"/>
                        <w:sz w:val="16"/>
                        <w:szCs w:val="16"/>
                      </w:rPr>
                    </w:pPr>
                    <w:r>
                      <w:rPr>
                        <w:rFonts w:ascii="Lato Light" w:hAnsi="Lato Light" w:cs="Arial"/>
                        <w:sz w:val="16"/>
                        <w:szCs w:val="16"/>
                      </w:rPr>
                      <w:t>Zum Bergacker 9</w:t>
                    </w:r>
                  </w:p>
                  <w:p w14:paraId="1CCC8CB5" w14:textId="77777777" w:rsidR="0055206E" w:rsidRPr="00252597" w:rsidRDefault="009676D1" w:rsidP="0055206E">
                    <w:pPr>
                      <w:rPr>
                        <w:rFonts w:ascii="Lato Light" w:hAnsi="Lato Light" w:cs="Arial"/>
                        <w:sz w:val="16"/>
                        <w:szCs w:val="16"/>
                      </w:rPr>
                    </w:pPr>
                    <w:r>
                      <w:rPr>
                        <w:rFonts w:ascii="Lato Light" w:hAnsi="Lato Light" w:cs="Arial"/>
                        <w:sz w:val="16"/>
                        <w:szCs w:val="16"/>
                      </w:rPr>
                      <w:t>51709 Marienheide</w:t>
                    </w:r>
                  </w:p>
                  <w:p w14:paraId="6E3EBDD7" w14:textId="77777777" w:rsidR="000808EA" w:rsidRDefault="0055206E" w:rsidP="000808EA">
                    <w:pPr>
                      <w:rPr>
                        <w:rFonts w:ascii="Lato Light" w:hAnsi="Lato Light" w:cs="Arial"/>
                        <w:sz w:val="16"/>
                        <w:szCs w:val="16"/>
                      </w:rPr>
                    </w:pPr>
                    <w:r>
                      <w:rPr>
                        <w:rFonts w:ascii="Lato Light" w:hAnsi="Lato Light" w:cs="Arial"/>
                        <w:sz w:val="16"/>
                        <w:szCs w:val="16"/>
                      </w:rPr>
                      <w:t>Lüder von Bentheim Str. 21</w:t>
                    </w:r>
                  </w:p>
                  <w:p w14:paraId="7805C2E2" w14:textId="77777777" w:rsidR="0055206E" w:rsidRPr="00252597" w:rsidRDefault="0055206E" w:rsidP="000808EA">
                    <w:pPr>
                      <w:rPr>
                        <w:rFonts w:ascii="Lato Light" w:hAnsi="Lato Light" w:cs="Arial"/>
                        <w:sz w:val="16"/>
                        <w:szCs w:val="16"/>
                      </w:rPr>
                    </w:pPr>
                    <w:r>
                      <w:rPr>
                        <w:rFonts w:ascii="Lato Light" w:hAnsi="Lato Light" w:cs="Arial"/>
                        <w:sz w:val="16"/>
                        <w:szCs w:val="16"/>
                      </w:rPr>
                      <w:t>28209 Bremen</w:t>
                    </w:r>
                  </w:p>
                </w:txbxContent>
              </v:textbox>
            </v:shape>
          </w:pict>
        </mc:Fallback>
      </mc:AlternateContent>
    </w:r>
    <w:r w:rsidR="0055206E">
      <w:rPr>
        <w:noProof/>
      </w:rPr>
      <mc:AlternateContent>
        <mc:Choice Requires="wps">
          <w:drawing>
            <wp:anchor distT="0" distB="0" distL="114300" distR="114300" simplePos="0" relativeHeight="251652608" behindDoc="0" locked="0" layoutInCell="1" allowOverlap="1" wp14:anchorId="3F052C95" wp14:editId="4A826427">
              <wp:simplePos x="0" y="0"/>
              <wp:positionH relativeFrom="column">
                <wp:posOffset>2606675</wp:posOffset>
              </wp:positionH>
              <wp:positionV relativeFrom="paragraph">
                <wp:posOffset>3175</wp:posOffset>
              </wp:positionV>
              <wp:extent cx="2187575" cy="8001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8757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1B73D" w14:textId="77777777" w:rsidR="00421730" w:rsidRPr="00252597" w:rsidRDefault="00421730" w:rsidP="00421730">
                          <w:pPr>
                            <w:rPr>
                              <w:rFonts w:ascii="Lato Light" w:hAnsi="Lato Light" w:cs="Arial"/>
                              <w:sz w:val="16"/>
                              <w:szCs w:val="16"/>
                            </w:rPr>
                          </w:pPr>
                          <w:r w:rsidRPr="00252597">
                            <w:rPr>
                              <w:rFonts w:ascii="Lato Light" w:hAnsi="Lato Light" w:cs="Arial"/>
                              <w:sz w:val="16"/>
                              <w:szCs w:val="16"/>
                            </w:rPr>
                            <w:t xml:space="preserve">Tel.: </w:t>
                          </w:r>
                          <w:r>
                            <w:rPr>
                              <w:rFonts w:ascii="Lato Light" w:hAnsi="Lato Light" w:cs="Arial"/>
                              <w:sz w:val="16"/>
                              <w:szCs w:val="16"/>
                            </w:rPr>
                            <w:t xml:space="preserve">+49 </w:t>
                          </w:r>
                          <w:r w:rsidRPr="00252597">
                            <w:rPr>
                              <w:rFonts w:ascii="Lato Light" w:hAnsi="Lato Light" w:cs="Arial"/>
                              <w:sz w:val="16"/>
                              <w:szCs w:val="16"/>
                            </w:rPr>
                            <w:t>221 669557-0</w:t>
                          </w:r>
                        </w:p>
                        <w:p w14:paraId="61AF7194" w14:textId="77777777" w:rsidR="00421730" w:rsidRPr="00252597" w:rsidRDefault="00421730" w:rsidP="00421730">
                          <w:pPr>
                            <w:rPr>
                              <w:rFonts w:ascii="Lato Light" w:hAnsi="Lato Light" w:cs="Arial"/>
                              <w:sz w:val="16"/>
                              <w:szCs w:val="16"/>
                            </w:rPr>
                          </w:pPr>
                          <w:r>
                            <w:rPr>
                              <w:rFonts w:ascii="Lato Light" w:hAnsi="Lato Light" w:cs="Arial"/>
                              <w:sz w:val="16"/>
                              <w:szCs w:val="16"/>
                            </w:rPr>
                            <w:t xml:space="preserve">Fax: +49 </w:t>
                          </w:r>
                          <w:r w:rsidRPr="00252597">
                            <w:rPr>
                              <w:rFonts w:ascii="Lato Light" w:hAnsi="Lato Light" w:cs="Arial"/>
                              <w:sz w:val="16"/>
                              <w:szCs w:val="16"/>
                            </w:rPr>
                            <w:t>221 669557-</w:t>
                          </w:r>
                          <w:r>
                            <w:rPr>
                              <w:rFonts w:ascii="Lato Light" w:hAnsi="Lato Light" w:cs="Arial"/>
                              <w:sz w:val="16"/>
                              <w:szCs w:val="16"/>
                            </w:rPr>
                            <w:t>99</w:t>
                          </w:r>
                        </w:p>
                        <w:p w14:paraId="22A5337A" w14:textId="77777777" w:rsidR="00421730" w:rsidRPr="00252597" w:rsidRDefault="00421730" w:rsidP="00421730">
                          <w:pPr>
                            <w:rPr>
                              <w:rFonts w:ascii="Lato Light" w:hAnsi="Lato Light" w:cs="Arial"/>
                              <w:sz w:val="16"/>
                              <w:szCs w:val="16"/>
                            </w:rPr>
                          </w:pPr>
                          <w:r w:rsidRPr="00252597">
                            <w:rPr>
                              <w:rFonts w:ascii="Lato Light" w:hAnsi="Lato Light" w:cs="Arial"/>
                              <w:sz w:val="16"/>
                              <w:szCs w:val="16"/>
                            </w:rPr>
                            <w:t>E-Mail: support@crpsselbsthilfe.</w:t>
                          </w:r>
                          <w:r w:rsidR="00DE7C37">
                            <w:rPr>
                              <w:rFonts w:ascii="Lato Light" w:hAnsi="Lato Light" w:cs="Arial"/>
                              <w:sz w:val="16"/>
                              <w:szCs w:val="16"/>
                            </w:rPr>
                            <w:t>org</w:t>
                          </w:r>
                        </w:p>
                        <w:p w14:paraId="36B49AB3" w14:textId="77777777" w:rsidR="000808EA" w:rsidRPr="00252597" w:rsidRDefault="00421730" w:rsidP="000808EA">
                          <w:pPr>
                            <w:rPr>
                              <w:rFonts w:ascii="Lato Light" w:hAnsi="Lato Light" w:cs="Arial"/>
                              <w:sz w:val="16"/>
                              <w:szCs w:val="16"/>
                            </w:rPr>
                          </w:pPr>
                          <w:r w:rsidRPr="00252597">
                            <w:rPr>
                              <w:rFonts w:ascii="Lato Light" w:hAnsi="Lato Light" w:cs="Arial"/>
                              <w:sz w:val="16"/>
                              <w:szCs w:val="16"/>
                            </w:rPr>
                            <w:t>Internet: crpsselbsthilfe.</w:t>
                          </w:r>
                          <w:r w:rsidR="00C579C1">
                            <w:rPr>
                              <w:rFonts w:ascii="Lato Light" w:hAnsi="Lato Light" w:cs="Arial"/>
                              <w:sz w:val="16"/>
                              <w:szCs w:val="16"/>
                            </w:rPr>
                            <w:t>org</w:t>
                          </w:r>
                          <w:r w:rsidR="00DE7C37">
                            <w:rPr>
                              <w:rFonts w:ascii="Lato Light" w:hAnsi="Lato Light" w:cs="Arial"/>
                              <w:sz w:val="16"/>
                              <w:szCs w:val="16"/>
                            </w:rPr>
                            <w:t xml:space="preserve"> | sudeckselbsthilfe.</w:t>
                          </w:r>
                          <w:r w:rsidR="00C579C1">
                            <w:rPr>
                              <w:rFonts w:ascii="Lato Light" w:hAnsi="Lato Light" w:cs="Arial"/>
                              <w:sz w:val="16"/>
                              <w:szCs w:val="16"/>
                            </w:rPr>
                            <w:t>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52C95" id="_x0000_s1031" type="#_x0000_t202" style="position:absolute;margin-left:205.25pt;margin-top:.25pt;width:172.25pt;height: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" filled="f" stroked="f">
              <v:path arrowok="t"/>
              <v:textbox>
                <w:txbxContent>
                  <w:p w14:paraId="2B11B73D" w14:textId="77777777" w:rsidR="00421730" w:rsidRPr="00252597" w:rsidRDefault="00421730" w:rsidP="00421730">
                    <w:pPr>
                      <w:rPr>
                        <w:rFonts w:ascii="Lato Light" w:hAnsi="Lato Light" w:cs="Arial"/>
                        <w:sz w:val="16"/>
                        <w:szCs w:val="16"/>
                      </w:rPr>
                    </w:pPr>
                    <w:r w:rsidRPr="00252597">
                      <w:rPr>
                        <w:rFonts w:ascii="Lato Light" w:hAnsi="Lato Light" w:cs="Arial"/>
                        <w:sz w:val="16"/>
                        <w:szCs w:val="16"/>
                      </w:rPr>
                      <w:t xml:space="preserve">Tel.: </w:t>
                    </w:r>
                    <w:r>
                      <w:rPr>
                        <w:rFonts w:ascii="Lato Light" w:hAnsi="Lato Light" w:cs="Arial"/>
                        <w:sz w:val="16"/>
                        <w:szCs w:val="16"/>
                      </w:rPr>
                      <w:t xml:space="preserve">+49 </w:t>
                    </w:r>
                    <w:r w:rsidRPr="00252597">
                      <w:rPr>
                        <w:rFonts w:ascii="Lato Light" w:hAnsi="Lato Light" w:cs="Arial"/>
                        <w:sz w:val="16"/>
                        <w:szCs w:val="16"/>
                      </w:rPr>
                      <w:t>221 669557-0</w:t>
                    </w:r>
                  </w:p>
                  <w:p w14:paraId="61AF7194" w14:textId="77777777" w:rsidR="00421730" w:rsidRPr="00252597" w:rsidRDefault="00421730" w:rsidP="00421730">
                    <w:pPr>
                      <w:rPr>
                        <w:rFonts w:ascii="Lato Light" w:hAnsi="Lato Light" w:cs="Arial"/>
                        <w:sz w:val="16"/>
                        <w:szCs w:val="16"/>
                      </w:rPr>
                    </w:pPr>
                    <w:r>
                      <w:rPr>
                        <w:rFonts w:ascii="Lato Light" w:hAnsi="Lato Light" w:cs="Arial"/>
                        <w:sz w:val="16"/>
                        <w:szCs w:val="16"/>
                      </w:rPr>
                      <w:t xml:space="preserve">Fax: +49 </w:t>
                    </w:r>
                    <w:r w:rsidRPr="00252597">
                      <w:rPr>
                        <w:rFonts w:ascii="Lato Light" w:hAnsi="Lato Light" w:cs="Arial"/>
                        <w:sz w:val="16"/>
                        <w:szCs w:val="16"/>
                      </w:rPr>
                      <w:t>221 669557-</w:t>
                    </w:r>
                    <w:r>
                      <w:rPr>
                        <w:rFonts w:ascii="Lato Light" w:hAnsi="Lato Light" w:cs="Arial"/>
                        <w:sz w:val="16"/>
                        <w:szCs w:val="16"/>
                      </w:rPr>
                      <w:t>99</w:t>
                    </w:r>
                  </w:p>
                  <w:p w14:paraId="22A5337A" w14:textId="77777777" w:rsidR="00421730" w:rsidRPr="00252597" w:rsidRDefault="00421730" w:rsidP="00421730">
                    <w:pPr>
                      <w:rPr>
                        <w:rFonts w:ascii="Lato Light" w:hAnsi="Lato Light" w:cs="Arial"/>
                        <w:sz w:val="16"/>
                        <w:szCs w:val="16"/>
                      </w:rPr>
                    </w:pPr>
                    <w:r w:rsidRPr="00252597">
                      <w:rPr>
                        <w:rFonts w:ascii="Lato Light" w:hAnsi="Lato Light" w:cs="Arial"/>
                        <w:sz w:val="16"/>
                        <w:szCs w:val="16"/>
                      </w:rPr>
                      <w:t>E-Mail: support@crpsselbsthilfe.</w:t>
                    </w:r>
                    <w:r w:rsidR="00DE7C37">
                      <w:rPr>
                        <w:rFonts w:ascii="Lato Light" w:hAnsi="Lato Light" w:cs="Arial"/>
                        <w:sz w:val="16"/>
                        <w:szCs w:val="16"/>
                      </w:rPr>
                      <w:t>org</w:t>
                    </w:r>
                  </w:p>
                  <w:p w14:paraId="36B49AB3" w14:textId="77777777" w:rsidR="000808EA" w:rsidRPr="00252597" w:rsidRDefault="00421730" w:rsidP="000808EA">
                    <w:pPr>
                      <w:rPr>
                        <w:rFonts w:ascii="Lato Light" w:hAnsi="Lato Light" w:cs="Arial"/>
                        <w:sz w:val="16"/>
                        <w:szCs w:val="16"/>
                      </w:rPr>
                    </w:pPr>
                    <w:r w:rsidRPr="00252597">
                      <w:rPr>
                        <w:rFonts w:ascii="Lato Light" w:hAnsi="Lato Light" w:cs="Arial"/>
                        <w:sz w:val="16"/>
                        <w:szCs w:val="16"/>
                      </w:rPr>
                      <w:t>Internet: crpsselbsthilfe.</w:t>
                    </w:r>
                    <w:r w:rsidR="00C579C1">
                      <w:rPr>
                        <w:rFonts w:ascii="Lato Light" w:hAnsi="Lato Light" w:cs="Arial"/>
                        <w:sz w:val="16"/>
                        <w:szCs w:val="16"/>
                      </w:rPr>
                      <w:t>org</w:t>
                    </w:r>
                    <w:r w:rsidR="00DE7C37">
                      <w:rPr>
                        <w:rFonts w:ascii="Lato Light" w:hAnsi="Lato Light" w:cs="Arial"/>
                        <w:sz w:val="16"/>
                        <w:szCs w:val="16"/>
                      </w:rPr>
                      <w:t xml:space="preserve"> | sudeckselbsthilfe.</w:t>
                    </w:r>
                    <w:r w:rsidR="00C579C1">
                      <w:rPr>
                        <w:rFonts w:ascii="Lato Light" w:hAnsi="Lato Light" w:cs="Arial"/>
                        <w:sz w:val="16"/>
                        <w:szCs w:val="16"/>
                      </w:rPr>
                      <w:t>org</w:t>
                    </w:r>
                  </w:p>
                </w:txbxContent>
              </v:textbox>
            </v:shape>
          </w:pict>
        </mc:Fallback>
      </mc:AlternateContent>
    </w:r>
    <w:r w:rsidR="0055206E">
      <w:rPr>
        <w:noProof/>
      </w:rPr>
      <mc:AlternateContent>
        <mc:Choice Requires="wps">
          <w:drawing>
            <wp:anchor distT="0" distB="0" distL="114300" distR="114300" simplePos="0" relativeHeight="251653632" behindDoc="0" locked="0" layoutInCell="1" allowOverlap="1" wp14:anchorId="4D8C7F49" wp14:editId="7DE15E09">
              <wp:simplePos x="0" y="0"/>
              <wp:positionH relativeFrom="column">
                <wp:posOffset>4365301</wp:posOffset>
              </wp:positionH>
              <wp:positionV relativeFrom="paragraph">
                <wp:posOffset>0</wp:posOffset>
              </wp:positionV>
              <wp:extent cx="1953895" cy="800100"/>
              <wp:effectExtent l="0" t="0" r="0" b="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5389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1CE2C" w14:textId="77777777" w:rsidR="00C36C69" w:rsidRPr="00252597" w:rsidRDefault="009676D1" w:rsidP="00C36C69">
                          <w:pPr>
                            <w:rPr>
                              <w:rFonts w:ascii="Lato Light" w:hAnsi="Lato Light" w:cs="Arial"/>
                              <w:sz w:val="16"/>
                              <w:szCs w:val="16"/>
                            </w:rPr>
                          </w:pPr>
                          <w:r>
                            <w:rPr>
                              <w:rFonts w:ascii="Lato Light" w:hAnsi="Lato Light" w:cs="Arial"/>
                              <w:sz w:val="16"/>
                              <w:szCs w:val="16"/>
                            </w:rPr>
                            <w:t>N26 Bank</w:t>
                          </w:r>
                        </w:p>
                        <w:p w14:paraId="681F1A44" w14:textId="77777777" w:rsidR="00C36C69" w:rsidRDefault="00BE71AF" w:rsidP="00C36C69">
                          <w:pPr>
                            <w:rPr>
                              <w:rFonts w:ascii="Lato Light" w:hAnsi="Lato Light" w:cs="Arial"/>
                              <w:sz w:val="16"/>
                              <w:szCs w:val="16"/>
                            </w:rPr>
                          </w:pPr>
                          <w:r w:rsidRPr="00BE71AF">
                            <w:rPr>
                              <w:rFonts w:ascii="Lato Light" w:hAnsi="Lato Light" w:cs="Arial"/>
                              <w:sz w:val="16"/>
                              <w:szCs w:val="16"/>
                            </w:rPr>
                            <w:t>DE83 1001 1001 2620 8893 35</w:t>
                          </w:r>
                          <w:r>
                            <w:rPr>
                              <w:rFonts w:ascii="Lato Light" w:hAnsi="Lato Light" w:cs="Arial"/>
                              <w:sz w:val="16"/>
                              <w:szCs w:val="16"/>
                            </w:rPr>
                            <w:br/>
                          </w:r>
                          <w:r w:rsidR="009676D1">
                            <w:rPr>
                              <w:rFonts w:ascii="Lato Light" w:hAnsi="Lato Light" w:cs="Arial"/>
                              <w:sz w:val="16"/>
                              <w:szCs w:val="16"/>
                            </w:rPr>
                            <w:t xml:space="preserve">BIC </w:t>
                          </w:r>
                          <w:r w:rsidR="00C579C1" w:rsidRPr="00C579C1">
                            <w:rPr>
                              <w:rFonts w:ascii="Lato Light" w:hAnsi="Lato Light" w:cs="Arial"/>
                              <w:sz w:val="16"/>
                              <w:szCs w:val="16"/>
                            </w:rPr>
                            <w:t>NTSBDEB1XXX</w:t>
                          </w:r>
                        </w:p>
                        <w:p w14:paraId="0C3F89F5" w14:textId="77777777" w:rsidR="000808EA" w:rsidRPr="00252597" w:rsidRDefault="00C579C1" w:rsidP="000808EA">
                          <w:pPr>
                            <w:rPr>
                              <w:rFonts w:ascii="Lato Light" w:hAnsi="Lato Light" w:cs="Arial"/>
                              <w:sz w:val="16"/>
                              <w:szCs w:val="16"/>
                            </w:rPr>
                          </w:pPr>
                          <w:r>
                            <w:rPr>
                              <w:rFonts w:ascii="Lato Light" w:hAnsi="Lato Light" w:cs="Arial"/>
                              <w:sz w:val="16"/>
                              <w:szCs w:val="16"/>
                            </w:rPr>
                            <w:t>Kontoinhaber: Dirk-Stefan Lecomte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C7F49" id="_x0000_s1032" type="#_x0000_t202" style="position:absolute;margin-left:343.7pt;margin-top:0;width:153.85pt;height:6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" filled="f" stroked="f">
              <v:path arrowok="t"/>
              <v:textbox>
                <w:txbxContent>
                  <w:p w14:paraId="0A11CE2C" w14:textId="77777777" w:rsidR="00C36C69" w:rsidRPr="00252597" w:rsidRDefault="009676D1" w:rsidP="00C36C69">
                    <w:pPr>
                      <w:rPr>
                        <w:rFonts w:ascii="Lato Light" w:hAnsi="Lato Light" w:cs="Arial"/>
                        <w:sz w:val="16"/>
                        <w:szCs w:val="16"/>
                      </w:rPr>
                    </w:pPr>
                    <w:r>
                      <w:rPr>
                        <w:rFonts w:ascii="Lato Light" w:hAnsi="Lato Light" w:cs="Arial"/>
                        <w:sz w:val="16"/>
                        <w:szCs w:val="16"/>
                      </w:rPr>
                      <w:t>N26 Bank</w:t>
                    </w:r>
                  </w:p>
                  <w:p w14:paraId="681F1A44" w14:textId="77777777" w:rsidR="00C36C69" w:rsidRDefault="00BE71AF" w:rsidP="00C36C69">
                    <w:pPr>
                      <w:rPr>
                        <w:rFonts w:ascii="Lato Light" w:hAnsi="Lato Light" w:cs="Arial"/>
                        <w:sz w:val="16"/>
                        <w:szCs w:val="16"/>
                      </w:rPr>
                    </w:pPr>
                    <w:r w:rsidRPr="00BE71AF">
                      <w:rPr>
                        <w:rFonts w:ascii="Lato Light" w:hAnsi="Lato Light" w:cs="Arial"/>
                        <w:sz w:val="16"/>
                        <w:szCs w:val="16"/>
                      </w:rPr>
                      <w:t>DE83 1001 1001 2620 8893 35</w:t>
                    </w:r>
                    <w:r>
                      <w:rPr>
                        <w:rFonts w:ascii="Lato Light" w:hAnsi="Lato Light" w:cs="Arial"/>
                        <w:sz w:val="16"/>
                        <w:szCs w:val="16"/>
                      </w:rPr>
                      <w:br/>
                    </w:r>
                    <w:r w:rsidR="009676D1">
                      <w:rPr>
                        <w:rFonts w:ascii="Lato Light" w:hAnsi="Lato Light" w:cs="Arial"/>
                        <w:sz w:val="16"/>
                        <w:szCs w:val="16"/>
                      </w:rPr>
                      <w:t xml:space="preserve">BIC </w:t>
                    </w:r>
                    <w:r w:rsidR="00C579C1" w:rsidRPr="00C579C1">
                      <w:rPr>
                        <w:rFonts w:ascii="Lato Light" w:hAnsi="Lato Light" w:cs="Arial"/>
                        <w:sz w:val="16"/>
                        <w:szCs w:val="16"/>
                      </w:rPr>
                      <w:t>NTSBDEB1XXX</w:t>
                    </w:r>
                  </w:p>
                  <w:p w14:paraId="0C3F89F5" w14:textId="77777777" w:rsidR="000808EA" w:rsidRPr="00252597" w:rsidRDefault="00C579C1" w:rsidP="000808EA">
                    <w:pPr>
                      <w:rPr>
                        <w:rFonts w:ascii="Lato Light" w:hAnsi="Lato Light" w:cs="Arial"/>
                        <w:sz w:val="16"/>
                        <w:szCs w:val="16"/>
                      </w:rPr>
                    </w:pPr>
                    <w:r>
                      <w:rPr>
                        <w:rFonts w:ascii="Lato Light" w:hAnsi="Lato Light" w:cs="Arial"/>
                        <w:sz w:val="16"/>
                        <w:szCs w:val="16"/>
                      </w:rPr>
                      <w:t>Kontoinhaber: Dirk-Stefan Lecomte</w:t>
                    </w:r>
                  </w:p>
                </w:txbxContent>
              </v:textbox>
            </v:shape>
          </w:pict>
        </mc:Fallback>
      </mc:AlternateContent>
    </w:r>
    <w:r w:rsidR="000808EA">
      <w:rPr>
        <w:noProof/>
      </w:rPr>
      <mc:AlternateContent>
        <mc:Choice Requires="wps">
          <w:drawing>
            <wp:anchor distT="0" distB="0" distL="114300" distR="114300" simplePos="0" relativeHeight="251651584" behindDoc="0" locked="0" layoutInCell="1" allowOverlap="1" wp14:anchorId="3F189624" wp14:editId="47509169">
              <wp:simplePos x="0" y="0"/>
              <wp:positionH relativeFrom="column">
                <wp:posOffset>-152400</wp:posOffset>
              </wp:positionH>
              <wp:positionV relativeFrom="paragraph">
                <wp:posOffset>1270</wp:posOffset>
              </wp:positionV>
              <wp:extent cx="1424305" cy="800100"/>
              <wp:effectExtent l="0" t="0"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2430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90FF71" w14:textId="77777777" w:rsidR="0055206E" w:rsidRPr="0055206E" w:rsidRDefault="000808EA" w:rsidP="000808EA">
                          <w:pPr>
                            <w:rPr>
                              <w:rFonts w:ascii="Lato Light" w:hAnsi="Lato Light" w:cs="Arial"/>
                              <w:b/>
                              <w:bCs/>
                              <w:sz w:val="16"/>
                              <w:szCs w:val="16"/>
                            </w:rPr>
                          </w:pPr>
                          <w:r w:rsidRPr="0055206E">
                            <w:rPr>
                              <w:rFonts w:ascii="Lato Light" w:hAnsi="Lato Light" w:cs="Arial"/>
                              <w:b/>
                              <w:bCs/>
                              <w:sz w:val="16"/>
                              <w:szCs w:val="16"/>
                            </w:rPr>
                            <w:t xml:space="preserve">CRPS Selbsthilfe </w:t>
                          </w:r>
                        </w:p>
                        <w:p w14:paraId="25A4569D" w14:textId="77777777" w:rsidR="000808EA" w:rsidRPr="00252597" w:rsidRDefault="006255EA" w:rsidP="000808EA">
                          <w:pPr>
                            <w:rPr>
                              <w:rFonts w:ascii="Lato Light" w:hAnsi="Lato Light" w:cs="Arial"/>
                              <w:sz w:val="16"/>
                              <w:szCs w:val="16"/>
                            </w:rPr>
                          </w:pPr>
                          <w:r>
                            <w:rPr>
                              <w:rFonts w:ascii="Lato Light" w:hAnsi="Lato Light" w:cs="Arial"/>
                              <w:b/>
                              <w:bCs/>
                              <w:sz w:val="16"/>
                              <w:szCs w:val="16"/>
                            </w:rPr>
                            <w:t>Patientenorganisation</w:t>
                          </w:r>
                          <w:r>
                            <w:rPr>
                              <w:rFonts w:ascii="Lato Light" w:hAnsi="Lato Light" w:cs="Arial"/>
                              <w:b/>
                              <w:bCs/>
                              <w:sz w:val="16"/>
                              <w:szCs w:val="16"/>
                            </w:rPr>
                            <w:br/>
                          </w:r>
                          <w:r w:rsidR="000808EA" w:rsidRPr="00252597">
                            <w:rPr>
                              <w:rFonts w:ascii="Lato Light" w:hAnsi="Lato Light" w:cs="Arial"/>
                              <w:sz w:val="16"/>
                              <w:szCs w:val="16"/>
                            </w:rPr>
                            <w:t xml:space="preserve">Dirk-Stefan </w:t>
                          </w:r>
                          <w:r w:rsidR="00DE7C37">
                            <w:rPr>
                              <w:rFonts w:ascii="Lato Light" w:hAnsi="Lato Light" w:cs="Arial"/>
                              <w:sz w:val="16"/>
                              <w:szCs w:val="16"/>
                            </w:rPr>
                            <w:t>Lecomte</w:t>
                          </w:r>
                        </w:p>
                        <w:p w14:paraId="2C9B803B" w14:textId="77777777" w:rsidR="000808EA" w:rsidRPr="00252597" w:rsidRDefault="000808EA" w:rsidP="000808EA">
                          <w:pPr>
                            <w:rPr>
                              <w:rFonts w:ascii="Lato Light" w:hAnsi="Lato Light"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89624" id="_x0000_s1033" type="#_x0000_t202" style="position:absolute;margin-left:-12pt;margin-top:.1pt;width:112.15pt;height:6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" filled="f" stroked="f">
              <v:path arrowok="t"/>
              <v:textbox>
                <w:txbxContent>
                  <w:p w14:paraId="1090FF71" w14:textId="77777777" w:rsidR="0055206E" w:rsidRPr="0055206E" w:rsidRDefault="000808EA" w:rsidP="000808EA">
                    <w:pPr>
                      <w:rPr>
                        <w:rFonts w:ascii="Lato Light" w:hAnsi="Lato Light" w:cs="Arial"/>
                        <w:b/>
                        <w:bCs/>
                        <w:sz w:val="16"/>
                        <w:szCs w:val="16"/>
                      </w:rPr>
                    </w:pPr>
                    <w:r w:rsidRPr="0055206E">
                      <w:rPr>
                        <w:rFonts w:ascii="Lato Light" w:hAnsi="Lato Light" w:cs="Arial"/>
                        <w:b/>
                        <w:bCs/>
                        <w:sz w:val="16"/>
                        <w:szCs w:val="16"/>
                      </w:rPr>
                      <w:t xml:space="preserve">CRPS Selbsthilfe </w:t>
                    </w:r>
                  </w:p>
                  <w:p w14:paraId="25A4569D" w14:textId="77777777" w:rsidR="000808EA" w:rsidRPr="00252597" w:rsidRDefault="006255EA" w:rsidP="000808EA">
                    <w:pPr>
                      <w:rPr>
                        <w:rFonts w:ascii="Lato Light" w:hAnsi="Lato Light" w:cs="Arial"/>
                        <w:sz w:val="16"/>
                        <w:szCs w:val="16"/>
                      </w:rPr>
                    </w:pPr>
                    <w:r>
                      <w:rPr>
                        <w:rFonts w:ascii="Lato Light" w:hAnsi="Lato Light" w:cs="Arial"/>
                        <w:b/>
                        <w:bCs/>
                        <w:sz w:val="16"/>
                        <w:szCs w:val="16"/>
                      </w:rPr>
                      <w:t>Patientenorganisation</w:t>
                    </w:r>
                    <w:r>
                      <w:rPr>
                        <w:rFonts w:ascii="Lato Light" w:hAnsi="Lato Light" w:cs="Arial"/>
                        <w:b/>
                        <w:bCs/>
                        <w:sz w:val="16"/>
                        <w:szCs w:val="16"/>
                      </w:rPr>
                      <w:br/>
                    </w:r>
                    <w:r w:rsidR="000808EA" w:rsidRPr="00252597">
                      <w:rPr>
                        <w:rFonts w:ascii="Lato Light" w:hAnsi="Lato Light" w:cs="Arial"/>
                        <w:sz w:val="16"/>
                        <w:szCs w:val="16"/>
                      </w:rPr>
                      <w:t xml:space="preserve">Dirk-Stefan </w:t>
                    </w:r>
                    <w:r w:rsidR="00DE7C37">
                      <w:rPr>
                        <w:rFonts w:ascii="Lato Light" w:hAnsi="Lato Light" w:cs="Arial"/>
                        <w:sz w:val="16"/>
                        <w:szCs w:val="16"/>
                      </w:rPr>
                      <w:t>Lecomte</w:t>
                    </w:r>
                  </w:p>
                  <w:p w14:paraId="2C9B803B" w14:textId="77777777" w:rsidR="000808EA" w:rsidRPr="00252597" w:rsidRDefault="000808EA" w:rsidP="000808EA">
                    <w:pPr>
                      <w:rPr>
                        <w:rFonts w:ascii="Lato Light" w:hAnsi="Lato Light" w:cs="Arial"/>
                        <w:sz w:val="16"/>
                        <w:szCs w:val="16"/>
                      </w:rPr>
                    </w:pP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85BC7" w14:textId="77777777" w:rsidR="00BE71AF" w:rsidRDefault="00BE71A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4B5A0" w14:textId="77777777" w:rsidR="001970B1" w:rsidRDefault="001970B1">
      <w:r>
        <w:separator/>
      </w:r>
    </w:p>
  </w:footnote>
  <w:footnote w:type="continuationSeparator" w:id="0">
    <w:p w14:paraId="2FAC817F" w14:textId="77777777" w:rsidR="001970B1" w:rsidRDefault="00197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22394" w14:textId="77777777" w:rsidR="009F001C" w:rsidRDefault="00521A5B" w:rsidP="00F101F3">
    <w:pPr>
      <w:pStyle w:val="Kopfzeile"/>
      <w:jc w:val="center"/>
    </w:pPr>
    <w:r>
      <w:rPr>
        <w:noProof/>
      </w:rPr>
      <w:drawing>
        <wp:anchor distT="0" distB="0" distL="114300" distR="114300" simplePos="0" relativeHeight="251666944" behindDoc="0" locked="0" layoutInCell="1" allowOverlap="1" wp14:anchorId="57C31E58" wp14:editId="2E49327B">
          <wp:simplePos x="0" y="0"/>
          <wp:positionH relativeFrom="column">
            <wp:posOffset>4782367</wp:posOffset>
          </wp:positionH>
          <wp:positionV relativeFrom="paragraph">
            <wp:posOffset>108620</wp:posOffset>
          </wp:positionV>
          <wp:extent cx="1905663" cy="625296"/>
          <wp:effectExtent l="0" t="0" r="0" b="0"/>
          <wp:wrapNone/>
          <wp:docPr id="1667268067" name="Grafik 6" descr="Ein Bild, das Schrift, Grafiken, Logo,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72819" name="Grafik 6" descr="Ein Bild, das Schrift, Grafiken, Logo,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905663" cy="625296"/>
                  </a:xfrm>
                  <a:prstGeom prst="rect">
                    <a:avLst/>
                  </a:prstGeom>
                </pic:spPr>
              </pic:pic>
            </a:graphicData>
          </a:graphic>
          <wp14:sizeRelH relativeFrom="page">
            <wp14:pctWidth>0</wp14:pctWidth>
          </wp14:sizeRelH>
          <wp14:sizeRelV relativeFrom="page">
            <wp14:pctHeight>0</wp14:pctHeight>
          </wp14:sizeRelV>
        </wp:anchor>
      </w:drawing>
    </w:r>
    <w:r w:rsidR="009F001C">
      <w:rPr>
        <w:noProof/>
      </w:rPr>
      <w:drawing>
        <wp:anchor distT="0" distB="0" distL="114300" distR="114300" simplePos="0" relativeHeight="251657728" behindDoc="1" locked="0" layoutInCell="1" allowOverlap="1" wp14:anchorId="1CF178BC" wp14:editId="1F947937">
          <wp:simplePos x="0" y="0"/>
          <wp:positionH relativeFrom="column">
            <wp:posOffset>-908146</wp:posOffset>
          </wp:positionH>
          <wp:positionV relativeFrom="paragraph">
            <wp:posOffset>-449580</wp:posOffset>
          </wp:positionV>
          <wp:extent cx="7594948" cy="4075430"/>
          <wp:effectExtent l="0" t="0" r="0" b="1270"/>
          <wp:wrapNone/>
          <wp:docPr id="1810091178" name="Grafik 181009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7602876" cy="407968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6A120" w14:textId="77777777" w:rsidR="00BE71AF" w:rsidRDefault="00BE71A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E4657" w14:textId="77777777" w:rsidR="00785452" w:rsidRDefault="008A5372" w:rsidP="00F101F3">
    <w:pPr>
      <w:pStyle w:val="Kopfzeile"/>
      <w:jc w:val="center"/>
    </w:pPr>
    <w:r>
      <w:rPr>
        <w:noProof/>
      </w:rPr>
      <w:drawing>
        <wp:anchor distT="0" distB="0" distL="114300" distR="114300" simplePos="0" relativeHeight="251655680" behindDoc="0" locked="0" layoutInCell="1" allowOverlap="1" wp14:anchorId="11C1A9D3" wp14:editId="57E23025">
          <wp:simplePos x="0" y="0"/>
          <wp:positionH relativeFrom="column">
            <wp:posOffset>4734588</wp:posOffset>
          </wp:positionH>
          <wp:positionV relativeFrom="paragraph">
            <wp:posOffset>74930</wp:posOffset>
          </wp:positionV>
          <wp:extent cx="1905663" cy="625296"/>
          <wp:effectExtent l="0" t="0" r="0" b="0"/>
          <wp:wrapNone/>
          <wp:docPr id="548872819" name="Grafik 6" descr="Ein Bild, das Schrift, Grafiken, Logo,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72819" name="Grafik 6" descr="Ein Bild, das Schrift, Grafiken, Logo,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905663" cy="625296"/>
                  </a:xfrm>
                  <a:prstGeom prst="rect">
                    <a:avLst/>
                  </a:prstGeom>
                </pic:spPr>
              </pic:pic>
            </a:graphicData>
          </a:graphic>
          <wp14:sizeRelH relativeFrom="page">
            <wp14:pctWidth>0</wp14:pctWidth>
          </wp14:sizeRelH>
          <wp14:sizeRelV relativeFrom="page">
            <wp14:pctHeight>0</wp14:pctHeight>
          </wp14:sizeRelV>
        </wp:anchor>
      </w:drawing>
    </w:r>
    <w:r w:rsidR="00EF4D08">
      <w:rPr>
        <w:noProof/>
      </w:rPr>
      <w:drawing>
        <wp:anchor distT="0" distB="0" distL="114300" distR="114300" simplePos="0" relativeHeight="251650560" behindDoc="1" locked="0" layoutInCell="1" allowOverlap="1" wp14:anchorId="32BA1C1B" wp14:editId="5238EADD">
          <wp:simplePos x="0" y="0"/>
          <wp:positionH relativeFrom="column">
            <wp:posOffset>-908146</wp:posOffset>
          </wp:positionH>
          <wp:positionV relativeFrom="paragraph">
            <wp:posOffset>-449580</wp:posOffset>
          </wp:positionV>
          <wp:extent cx="7594948" cy="4075430"/>
          <wp:effectExtent l="0" t="0" r="0" b="127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2">
                    <a:extLst>
                      <a:ext uri="{28A0092B-C50C-407E-A947-70E740481C1C}">
                        <a14:useLocalDpi xmlns:a14="http://schemas.microsoft.com/office/drawing/2010/main" val="0"/>
                      </a:ext>
                    </a:extLst>
                  </a:blip>
                  <a:stretch>
                    <a:fillRect/>
                  </a:stretch>
                </pic:blipFill>
                <pic:spPr>
                  <a:xfrm>
                    <a:off x="0" y="0"/>
                    <a:ext cx="7602876" cy="4079684"/>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20484" w14:textId="77777777" w:rsidR="00BE71AF" w:rsidRDefault="00BE71A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52A58"/>
    <w:multiLevelType w:val="hybridMultilevel"/>
    <w:tmpl w:val="6B783B46"/>
    <w:lvl w:ilvl="0" w:tplc="E4FE9AC4">
      <w:start w:val="1"/>
      <w:numFmt w:val="bullet"/>
      <w:lvlText w:val=""/>
      <w:lvlJc w:val="left"/>
      <w:pPr>
        <w:ind w:left="360" w:hanging="360"/>
      </w:pPr>
      <w:rPr>
        <w:rFonts w:ascii="Wingdings" w:hAnsi="Wingdings" w:hint="default"/>
        <w:caps w:val="0"/>
        <w:strike w:val="0"/>
        <w:dstrike w:val="0"/>
        <w:vanish w:val="0"/>
        <w:color w:val="ED7D31" w:themeColor="accent2"/>
        <w:vertAlign w:val="baseli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7580898"/>
    <w:multiLevelType w:val="hybridMultilevel"/>
    <w:tmpl w:val="D70C7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10522258">
    <w:abstractNumId w:val="1"/>
  </w:num>
  <w:num w:numId="2" w16cid:durableId="1644384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orto::GUID" w:val="{41930374-6514-45cc-afb6-9d59981202d3}"/>
  </w:docVars>
  <w:rsids>
    <w:rsidRoot w:val="008E0473"/>
    <w:rsid w:val="000071F5"/>
    <w:rsid w:val="00023693"/>
    <w:rsid w:val="000241EC"/>
    <w:rsid w:val="00047B6B"/>
    <w:rsid w:val="0007465F"/>
    <w:rsid w:val="000808EA"/>
    <w:rsid w:val="0008511A"/>
    <w:rsid w:val="00092C25"/>
    <w:rsid w:val="000C5EDC"/>
    <w:rsid w:val="000D58C0"/>
    <w:rsid w:val="000E0B71"/>
    <w:rsid w:val="000E203C"/>
    <w:rsid w:val="000F74E7"/>
    <w:rsid w:val="0012520E"/>
    <w:rsid w:val="0013400D"/>
    <w:rsid w:val="00134CF3"/>
    <w:rsid w:val="00135577"/>
    <w:rsid w:val="00140A66"/>
    <w:rsid w:val="00141086"/>
    <w:rsid w:val="00165B3B"/>
    <w:rsid w:val="001728AC"/>
    <w:rsid w:val="00190CF7"/>
    <w:rsid w:val="001970B1"/>
    <w:rsid w:val="001972A1"/>
    <w:rsid w:val="0019799E"/>
    <w:rsid w:val="001A1B2F"/>
    <w:rsid w:val="001A47F8"/>
    <w:rsid w:val="001C56A4"/>
    <w:rsid w:val="001E0B12"/>
    <w:rsid w:val="00210CDE"/>
    <w:rsid w:val="00224414"/>
    <w:rsid w:val="00225064"/>
    <w:rsid w:val="00243FBD"/>
    <w:rsid w:val="00252597"/>
    <w:rsid w:val="00267D7B"/>
    <w:rsid w:val="00285A03"/>
    <w:rsid w:val="00287398"/>
    <w:rsid w:val="002A4870"/>
    <w:rsid w:val="002B0232"/>
    <w:rsid w:val="002B174C"/>
    <w:rsid w:val="002B1EF1"/>
    <w:rsid w:val="002B62BF"/>
    <w:rsid w:val="002B6B7F"/>
    <w:rsid w:val="002D28FF"/>
    <w:rsid w:val="002D7912"/>
    <w:rsid w:val="002E2C4F"/>
    <w:rsid w:val="002F60A3"/>
    <w:rsid w:val="0032409B"/>
    <w:rsid w:val="00333430"/>
    <w:rsid w:val="0034082E"/>
    <w:rsid w:val="0035235E"/>
    <w:rsid w:val="00380889"/>
    <w:rsid w:val="003849E1"/>
    <w:rsid w:val="003E78DF"/>
    <w:rsid w:val="003F2AE6"/>
    <w:rsid w:val="0041388A"/>
    <w:rsid w:val="00421730"/>
    <w:rsid w:val="004327EE"/>
    <w:rsid w:val="00440652"/>
    <w:rsid w:val="00442E9A"/>
    <w:rsid w:val="004443DF"/>
    <w:rsid w:val="00446282"/>
    <w:rsid w:val="00451DEE"/>
    <w:rsid w:val="00460103"/>
    <w:rsid w:val="0046140F"/>
    <w:rsid w:val="00476EAB"/>
    <w:rsid w:val="00477DF4"/>
    <w:rsid w:val="00483160"/>
    <w:rsid w:val="0049091F"/>
    <w:rsid w:val="004A080A"/>
    <w:rsid w:val="004B5C33"/>
    <w:rsid w:val="004D1B13"/>
    <w:rsid w:val="004F32F2"/>
    <w:rsid w:val="004F55EB"/>
    <w:rsid w:val="005012A0"/>
    <w:rsid w:val="00501A4C"/>
    <w:rsid w:val="00507430"/>
    <w:rsid w:val="00521A5B"/>
    <w:rsid w:val="00533172"/>
    <w:rsid w:val="00544E49"/>
    <w:rsid w:val="0055206E"/>
    <w:rsid w:val="0055243A"/>
    <w:rsid w:val="0055267C"/>
    <w:rsid w:val="005532C7"/>
    <w:rsid w:val="00554908"/>
    <w:rsid w:val="0055602D"/>
    <w:rsid w:val="00557FA3"/>
    <w:rsid w:val="00597324"/>
    <w:rsid w:val="005B0532"/>
    <w:rsid w:val="005B7A4A"/>
    <w:rsid w:val="005D0CD4"/>
    <w:rsid w:val="005F59D0"/>
    <w:rsid w:val="00603D0A"/>
    <w:rsid w:val="006255EA"/>
    <w:rsid w:val="00630E1A"/>
    <w:rsid w:val="0064398A"/>
    <w:rsid w:val="00647960"/>
    <w:rsid w:val="00651599"/>
    <w:rsid w:val="0065446A"/>
    <w:rsid w:val="00657645"/>
    <w:rsid w:val="00672575"/>
    <w:rsid w:val="006B51DB"/>
    <w:rsid w:val="006D4541"/>
    <w:rsid w:val="006E26B9"/>
    <w:rsid w:val="0070107D"/>
    <w:rsid w:val="007217A9"/>
    <w:rsid w:val="00756F32"/>
    <w:rsid w:val="00785452"/>
    <w:rsid w:val="007A37FC"/>
    <w:rsid w:val="007C1B13"/>
    <w:rsid w:val="007E0A2C"/>
    <w:rsid w:val="007E320E"/>
    <w:rsid w:val="007E73CF"/>
    <w:rsid w:val="007F5D49"/>
    <w:rsid w:val="00802358"/>
    <w:rsid w:val="008114ED"/>
    <w:rsid w:val="00835814"/>
    <w:rsid w:val="00841D49"/>
    <w:rsid w:val="00860D8F"/>
    <w:rsid w:val="008700C8"/>
    <w:rsid w:val="00873F78"/>
    <w:rsid w:val="008A1B71"/>
    <w:rsid w:val="008A5372"/>
    <w:rsid w:val="008B1BF1"/>
    <w:rsid w:val="008C3DF0"/>
    <w:rsid w:val="008D39DC"/>
    <w:rsid w:val="008E0473"/>
    <w:rsid w:val="008E100A"/>
    <w:rsid w:val="008E2194"/>
    <w:rsid w:val="008E44B2"/>
    <w:rsid w:val="008F70FB"/>
    <w:rsid w:val="00903872"/>
    <w:rsid w:val="009078E7"/>
    <w:rsid w:val="0092079E"/>
    <w:rsid w:val="0094037A"/>
    <w:rsid w:val="00954D8B"/>
    <w:rsid w:val="009617AF"/>
    <w:rsid w:val="009676D1"/>
    <w:rsid w:val="009774F4"/>
    <w:rsid w:val="00982BBF"/>
    <w:rsid w:val="00997A8F"/>
    <w:rsid w:val="009A1985"/>
    <w:rsid w:val="009B11A5"/>
    <w:rsid w:val="009C3690"/>
    <w:rsid w:val="009D06C8"/>
    <w:rsid w:val="009F001C"/>
    <w:rsid w:val="00A03A65"/>
    <w:rsid w:val="00A23C29"/>
    <w:rsid w:val="00A412A2"/>
    <w:rsid w:val="00A96EDC"/>
    <w:rsid w:val="00AA7024"/>
    <w:rsid w:val="00AB612B"/>
    <w:rsid w:val="00AD26D2"/>
    <w:rsid w:val="00AF143B"/>
    <w:rsid w:val="00AF6B27"/>
    <w:rsid w:val="00B1327A"/>
    <w:rsid w:val="00B2150C"/>
    <w:rsid w:val="00B45BB8"/>
    <w:rsid w:val="00B50F4E"/>
    <w:rsid w:val="00B61AB1"/>
    <w:rsid w:val="00B62358"/>
    <w:rsid w:val="00B700E7"/>
    <w:rsid w:val="00B772EA"/>
    <w:rsid w:val="00B86D2D"/>
    <w:rsid w:val="00B9409D"/>
    <w:rsid w:val="00B970D8"/>
    <w:rsid w:val="00BA7BE1"/>
    <w:rsid w:val="00BD64A5"/>
    <w:rsid w:val="00BE07E5"/>
    <w:rsid w:val="00BE71AF"/>
    <w:rsid w:val="00BF14AA"/>
    <w:rsid w:val="00C11FDF"/>
    <w:rsid w:val="00C229C9"/>
    <w:rsid w:val="00C276F1"/>
    <w:rsid w:val="00C36C69"/>
    <w:rsid w:val="00C37521"/>
    <w:rsid w:val="00C579C1"/>
    <w:rsid w:val="00C65800"/>
    <w:rsid w:val="00C85127"/>
    <w:rsid w:val="00C9311D"/>
    <w:rsid w:val="00CA33C3"/>
    <w:rsid w:val="00CA33D4"/>
    <w:rsid w:val="00CA3886"/>
    <w:rsid w:val="00D13EC8"/>
    <w:rsid w:val="00D17109"/>
    <w:rsid w:val="00DB2D21"/>
    <w:rsid w:val="00DE00C2"/>
    <w:rsid w:val="00DE3771"/>
    <w:rsid w:val="00DE7C37"/>
    <w:rsid w:val="00E02822"/>
    <w:rsid w:val="00E13D85"/>
    <w:rsid w:val="00E3633C"/>
    <w:rsid w:val="00E4601B"/>
    <w:rsid w:val="00E770EC"/>
    <w:rsid w:val="00E80683"/>
    <w:rsid w:val="00E9551B"/>
    <w:rsid w:val="00EB3CB7"/>
    <w:rsid w:val="00EB4087"/>
    <w:rsid w:val="00EC5E49"/>
    <w:rsid w:val="00ED5121"/>
    <w:rsid w:val="00ED6D8B"/>
    <w:rsid w:val="00EF4D08"/>
    <w:rsid w:val="00F101F3"/>
    <w:rsid w:val="00F10A45"/>
    <w:rsid w:val="00F209A9"/>
    <w:rsid w:val="00F20DC8"/>
    <w:rsid w:val="00F41F63"/>
    <w:rsid w:val="00F43956"/>
    <w:rsid w:val="00F61F5E"/>
    <w:rsid w:val="00F624E6"/>
    <w:rsid w:val="00F737FC"/>
    <w:rsid w:val="00F90AD0"/>
    <w:rsid w:val="00F94A57"/>
    <w:rsid w:val="00FC20DE"/>
    <w:rsid w:val="00FD4056"/>
    <w:rsid w:val="00FE1EA2"/>
    <w:rsid w:val="00FE71AC"/>
    <w:rsid w:val="00FF743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550DBA"/>
  <w15:docId w15:val="{2C7C9A56-D341-B347-BCF9-46839183E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17109"/>
    <w:rPr>
      <w:sz w:val="24"/>
      <w:szCs w:val="24"/>
    </w:rPr>
  </w:style>
  <w:style w:type="paragraph" w:styleId="berschrift1">
    <w:name w:val="heading 1"/>
    <w:basedOn w:val="Standard"/>
    <w:next w:val="Standard"/>
    <w:link w:val="berschrift1Zchn"/>
    <w:uiPriority w:val="9"/>
    <w:qFormat/>
    <w:rsid w:val="008E0473"/>
    <w:pPr>
      <w:keepNext/>
      <w:keepLines/>
      <w:spacing w:before="480" w:line="276" w:lineRule="auto"/>
      <w:outlineLvl w:val="0"/>
    </w:pPr>
    <w:rPr>
      <w:rFonts w:asciiTheme="majorHAnsi" w:eastAsiaTheme="majorEastAsia" w:hAnsiTheme="majorHAnsi" w:cstheme="majorBidi"/>
      <w:b/>
      <w:bCs/>
      <w:color w:val="1F4E79"/>
      <w:sz w:val="40"/>
      <w:szCs w:val="28"/>
      <w:lang w:val="en-US" w:eastAsia="en-US"/>
    </w:rPr>
  </w:style>
  <w:style w:type="paragraph" w:styleId="berschrift2">
    <w:name w:val="heading 2"/>
    <w:basedOn w:val="Standard"/>
    <w:next w:val="Standard"/>
    <w:link w:val="berschrift2Zchn"/>
    <w:uiPriority w:val="9"/>
    <w:unhideWhenUsed/>
    <w:qFormat/>
    <w:rsid w:val="008E0473"/>
    <w:pPr>
      <w:keepNext/>
      <w:keepLines/>
      <w:spacing w:before="200" w:line="276" w:lineRule="auto"/>
      <w:outlineLvl w:val="1"/>
    </w:pPr>
    <w:rPr>
      <w:rFonts w:asciiTheme="majorHAnsi" w:eastAsiaTheme="majorEastAsia" w:hAnsiTheme="majorHAnsi" w:cstheme="majorBidi"/>
      <w:b/>
      <w:bCs/>
      <w:color w:val="1F4E79"/>
      <w:sz w:val="26"/>
      <w:szCs w:val="26"/>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8A1B71"/>
    <w:pPr>
      <w:tabs>
        <w:tab w:val="center" w:pos="4536"/>
        <w:tab w:val="right" w:pos="9072"/>
      </w:tabs>
    </w:pPr>
  </w:style>
  <w:style w:type="paragraph" w:styleId="Fuzeile">
    <w:name w:val="footer"/>
    <w:basedOn w:val="Standard"/>
    <w:link w:val="FuzeileZchn"/>
    <w:uiPriority w:val="99"/>
    <w:rsid w:val="008A1B71"/>
    <w:pPr>
      <w:tabs>
        <w:tab w:val="center" w:pos="4536"/>
        <w:tab w:val="right" w:pos="9072"/>
      </w:tabs>
    </w:pPr>
  </w:style>
  <w:style w:type="table" w:styleId="Tabellenraster">
    <w:name w:val="Table Grid"/>
    <w:basedOn w:val="NormaleTabelle"/>
    <w:uiPriority w:val="59"/>
    <w:rsid w:val="00380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77DF4"/>
    <w:rPr>
      <w:color w:val="0000FF"/>
      <w:u w:val="single"/>
    </w:rPr>
  </w:style>
  <w:style w:type="paragraph" w:styleId="Listenabsatz">
    <w:name w:val="List Paragraph"/>
    <w:basedOn w:val="Standard"/>
    <w:uiPriority w:val="34"/>
    <w:qFormat/>
    <w:rsid w:val="0013400D"/>
    <w:pPr>
      <w:ind w:left="720"/>
      <w:contextualSpacing/>
    </w:pPr>
  </w:style>
  <w:style w:type="paragraph" w:styleId="StandardWeb">
    <w:name w:val="Normal (Web)"/>
    <w:basedOn w:val="Standard"/>
    <w:uiPriority w:val="99"/>
    <w:semiHidden/>
    <w:unhideWhenUsed/>
    <w:rsid w:val="00135577"/>
    <w:pPr>
      <w:spacing w:before="100" w:beforeAutospacing="1" w:after="100" w:afterAutospacing="1"/>
    </w:pPr>
  </w:style>
  <w:style w:type="character" w:customStyle="1" w:styleId="KopfzeileZchn">
    <w:name w:val="Kopfzeile Zchn"/>
    <w:basedOn w:val="Absatz-Standardschriftart"/>
    <w:link w:val="Kopfzeile"/>
    <w:rsid w:val="009F001C"/>
    <w:rPr>
      <w:sz w:val="24"/>
      <w:szCs w:val="24"/>
    </w:rPr>
  </w:style>
  <w:style w:type="character" w:customStyle="1" w:styleId="FuzeileZchn">
    <w:name w:val="Fußzeile Zchn"/>
    <w:basedOn w:val="Absatz-Standardschriftart"/>
    <w:link w:val="Fuzeile"/>
    <w:uiPriority w:val="99"/>
    <w:rsid w:val="009F001C"/>
    <w:rPr>
      <w:sz w:val="24"/>
      <w:szCs w:val="24"/>
    </w:rPr>
  </w:style>
  <w:style w:type="character" w:customStyle="1" w:styleId="berschrift1Zchn">
    <w:name w:val="Überschrift 1 Zchn"/>
    <w:basedOn w:val="Absatz-Standardschriftart"/>
    <w:link w:val="berschrift1"/>
    <w:uiPriority w:val="9"/>
    <w:rsid w:val="008E0473"/>
    <w:rPr>
      <w:rFonts w:asciiTheme="majorHAnsi" w:eastAsiaTheme="majorEastAsia" w:hAnsiTheme="majorHAnsi" w:cstheme="majorBidi"/>
      <w:b/>
      <w:bCs/>
      <w:color w:val="1F4E79"/>
      <w:sz w:val="40"/>
      <w:szCs w:val="28"/>
      <w:lang w:val="en-US" w:eastAsia="en-US"/>
    </w:rPr>
  </w:style>
  <w:style w:type="character" w:customStyle="1" w:styleId="berschrift2Zchn">
    <w:name w:val="Überschrift 2 Zchn"/>
    <w:basedOn w:val="Absatz-Standardschriftart"/>
    <w:link w:val="berschrift2"/>
    <w:uiPriority w:val="9"/>
    <w:rsid w:val="008E0473"/>
    <w:rPr>
      <w:rFonts w:asciiTheme="majorHAnsi" w:eastAsiaTheme="majorEastAsia" w:hAnsiTheme="majorHAnsi" w:cstheme="majorBidi"/>
      <w:b/>
      <w:bCs/>
      <w:color w:val="1F4E79"/>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2447">
      <w:bodyDiv w:val="1"/>
      <w:marLeft w:val="0"/>
      <w:marRight w:val="0"/>
      <w:marTop w:val="0"/>
      <w:marBottom w:val="0"/>
      <w:divBdr>
        <w:top w:val="none" w:sz="0" w:space="0" w:color="auto"/>
        <w:left w:val="none" w:sz="0" w:space="0" w:color="auto"/>
        <w:bottom w:val="none" w:sz="0" w:space="0" w:color="auto"/>
        <w:right w:val="none" w:sz="0" w:space="0" w:color="auto"/>
      </w:divBdr>
    </w:div>
    <w:div w:id="604114818">
      <w:bodyDiv w:val="1"/>
      <w:marLeft w:val="0"/>
      <w:marRight w:val="0"/>
      <w:marTop w:val="0"/>
      <w:marBottom w:val="0"/>
      <w:divBdr>
        <w:top w:val="none" w:sz="0" w:space="0" w:color="auto"/>
        <w:left w:val="none" w:sz="0" w:space="0" w:color="auto"/>
        <w:bottom w:val="none" w:sz="0" w:space="0" w:color="auto"/>
        <w:right w:val="none" w:sz="0" w:space="0" w:color="auto"/>
      </w:divBdr>
    </w:div>
    <w:div w:id="891886101">
      <w:bodyDiv w:val="1"/>
      <w:marLeft w:val="0"/>
      <w:marRight w:val="0"/>
      <w:marTop w:val="0"/>
      <w:marBottom w:val="0"/>
      <w:divBdr>
        <w:top w:val="none" w:sz="0" w:space="0" w:color="auto"/>
        <w:left w:val="none" w:sz="0" w:space="0" w:color="auto"/>
        <w:bottom w:val="none" w:sz="0" w:space="0" w:color="auto"/>
        <w:right w:val="none" w:sz="0" w:space="0" w:color="auto"/>
      </w:divBdr>
    </w:div>
    <w:div w:id="979266785">
      <w:bodyDiv w:val="1"/>
      <w:marLeft w:val="0"/>
      <w:marRight w:val="0"/>
      <w:marTop w:val="0"/>
      <w:marBottom w:val="0"/>
      <w:divBdr>
        <w:top w:val="none" w:sz="0" w:space="0" w:color="auto"/>
        <w:left w:val="none" w:sz="0" w:space="0" w:color="auto"/>
        <w:bottom w:val="none" w:sz="0" w:space="0" w:color="auto"/>
        <w:right w:val="none" w:sz="0" w:space="0" w:color="auto"/>
      </w:divBdr>
    </w:div>
    <w:div w:id="1114908361">
      <w:bodyDiv w:val="1"/>
      <w:marLeft w:val="0"/>
      <w:marRight w:val="0"/>
      <w:marTop w:val="0"/>
      <w:marBottom w:val="0"/>
      <w:divBdr>
        <w:top w:val="none" w:sz="0" w:space="0" w:color="auto"/>
        <w:left w:val="none" w:sz="0" w:space="0" w:color="auto"/>
        <w:bottom w:val="none" w:sz="0" w:space="0" w:color="auto"/>
        <w:right w:val="none" w:sz="0" w:space="0" w:color="auto"/>
      </w:divBdr>
    </w:div>
    <w:div w:id="151087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3077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Dirk-Stefan Lecomte</dc:creator>
  <cp:keywords/>
  <cp:lastModifiedBy>Petra Droste</cp:lastModifiedBy>
  <cp:revision>4</cp:revision>
  <dcterms:created xsi:type="dcterms:W3CDTF">2026-06-12T17:40:00Z</dcterms:created>
  <dcterms:modified xsi:type="dcterms:W3CDTF">2026-06-12T17:42:00Z</dcterms:modified>
</cp:coreProperties>
</file>